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2D5" w:rsidRDefault="00F142D5" w:rsidP="00F142D5">
      <w:pPr>
        <w:pStyle w:val="1"/>
        <w:ind w:right="524"/>
      </w:pPr>
      <w:r>
        <w:t xml:space="preserve"> </w:t>
      </w:r>
    </w:p>
    <w:p w:rsidR="00F142D5" w:rsidRPr="008E2D36" w:rsidRDefault="00922041" w:rsidP="00F142D5">
      <w:pPr>
        <w:spacing w:before="6"/>
        <w:ind w:right="-4" w:firstLine="142"/>
        <w:jc w:val="center"/>
        <w:rPr>
          <w:b/>
          <w:spacing w:val="-67"/>
          <w:sz w:val="28"/>
          <w:szCs w:val="28"/>
        </w:rPr>
      </w:pPr>
      <w:bookmarkStart w:id="0" w:name="_GoBack"/>
      <w:r w:rsidRPr="008E2D36">
        <w:rPr>
          <w:b/>
          <w:sz w:val="28"/>
          <w:szCs w:val="28"/>
        </w:rPr>
        <w:t>Выполнение плана по антикоррупционной деятельности</w:t>
      </w:r>
    </w:p>
    <w:p w:rsidR="00173F8E" w:rsidRPr="008E2D36" w:rsidRDefault="00922041" w:rsidP="00F142D5">
      <w:pPr>
        <w:pStyle w:val="1"/>
        <w:ind w:right="524"/>
        <w:jc w:val="center"/>
        <w:rPr>
          <w:b/>
          <w:sz w:val="28"/>
          <w:szCs w:val="28"/>
        </w:rPr>
      </w:pPr>
      <w:r w:rsidRPr="008E2D36">
        <w:rPr>
          <w:b/>
          <w:sz w:val="28"/>
          <w:szCs w:val="28"/>
        </w:rPr>
        <w:t>на 2022-2023 учебный</w:t>
      </w:r>
      <w:r w:rsidRPr="008E2D36">
        <w:rPr>
          <w:b/>
          <w:spacing w:val="-1"/>
          <w:sz w:val="28"/>
          <w:szCs w:val="28"/>
        </w:rPr>
        <w:t xml:space="preserve"> </w:t>
      </w:r>
      <w:r w:rsidRPr="008E2D36">
        <w:rPr>
          <w:b/>
          <w:sz w:val="28"/>
          <w:szCs w:val="28"/>
        </w:rPr>
        <w:t xml:space="preserve">год </w:t>
      </w:r>
    </w:p>
    <w:p w:rsidR="00F142D5" w:rsidRPr="008E2D36" w:rsidRDefault="00922041" w:rsidP="00F142D5">
      <w:pPr>
        <w:pStyle w:val="1"/>
        <w:ind w:right="524"/>
        <w:jc w:val="center"/>
        <w:rPr>
          <w:b/>
          <w:sz w:val="28"/>
          <w:szCs w:val="28"/>
        </w:rPr>
      </w:pPr>
      <w:r w:rsidRPr="008E2D36">
        <w:rPr>
          <w:b/>
          <w:sz w:val="28"/>
          <w:szCs w:val="28"/>
        </w:rPr>
        <w:t>в МБОУ «</w:t>
      </w:r>
      <w:proofErr w:type="spellStart"/>
      <w:r w:rsidRPr="008E2D36">
        <w:rPr>
          <w:b/>
          <w:sz w:val="28"/>
          <w:szCs w:val="28"/>
        </w:rPr>
        <w:t>Джалильская</w:t>
      </w:r>
      <w:proofErr w:type="spellEnd"/>
      <w:r w:rsidRPr="008E2D36">
        <w:rPr>
          <w:b/>
          <w:sz w:val="28"/>
          <w:szCs w:val="28"/>
        </w:rPr>
        <w:t xml:space="preserve"> СОШ №2»</w:t>
      </w:r>
    </w:p>
    <w:bookmarkEnd w:id="0"/>
    <w:p w:rsidR="00F142D5" w:rsidRPr="00F142D5" w:rsidRDefault="00F142D5" w:rsidP="00173F8E">
      <w:pPr>
        <w:pStyle w:val="1"/>
        <w:ind w:right="524"/>
        <w:rPr>
          <w:sz w:val="28"/>
          <w:szCs w:val="28"/>
        </w:rPr>
      </w:pPr>
      <w:r w:rsidRPr="00F142D5">
        <w:rPr>
          <w:sz w:val="28"/>
          <w:szCs w:val="28"/>
        </w:rPr>
        <w:t>Приказ №146   от 01.09.2022 г.</w:t>
      </w:r>
    </w:p>
    <w:p w:rsidR="00F142D5" w:rsidRDefault="00F142D5" w:rsidP="00F142D5">
      <w:pPr>
        <w:spacing w:before="2" w:after="1"/>
        <w:rPr>
          <w:b/>
          <w:sz w:val="12"/>
        </w:rPr>
      </w:pPr>
    </w:p>
    <w:tbl>
      <w:tblPr>
        <w:tblStyle w:val="TableNormal"/>
        <w:tblW w:w="14556" w:type="dxa"/>
        <w:tblInd w:w="1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3230"/>
        <w:gridCol w:w="1701"/>
        <w:gridCol w:w="1984"/>
        <w:gridCol w:w="1843"/>
        <w:gridCol w:w="5184"/>
      </w:tblGrid>
      <w:tr w:rsidR="00173F8E" w:rsidTr="00272D0B">
        <w:trPr>
          <w:trHeight w:val="335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spacing w:before="25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230" w:type="dxa"/>
          </w:tcPr>
          <w:p w:rsidR="00173F8E" w:rsidRDefault="00173F8E" w:rsidP="00FA51A0">
            <w:pPr>
              <w:pStyle w:val="TableParagraph"/>
              <w:spacing w:before="25"/>
              <w:ind w:left="15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spacing w:before="25"/>
              <w:ind w:left="67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Сроки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spacing w:before="25"/>
              <w:ind w:left="37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  <w:tc>
          <w:tcPr>
            <w:tcW w:w="1843" w:type="dxa"/>
          </w:tcPr>
          <w:p w:rsidR="00173F8E" w:rsidRPr="00173F8E" w:rsidRDefault="00173F8E" w:rsidP="00FA51A0">
            <w:pPr>
              <w:pStyle w:val="TableParagraph"/>
              <w:spacing w:before="25"/>
              <w:ind w:left="378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Ссылка</w:t>
            </w:r>
          </w:p>
        </w:tc>
        <w:tc>
          <w:tcPr>
            <w:tcW w:w="5184" w:type="dxa"/>
          </w:tcPr>
          <w:p w:rsidR="00173F8E" w:rsidRPr="00173F8E" w:rsidRDefault="00173F8E" w:rsidP="00FA51A0">
            <w:pPr>
              <w:pStyle w:val="TableParagraph"/>
              <w:spacing w:before="25"/>
              <w:ind w:left="378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Фотоотчет</w:t>
            </w:r>
          </w:p>
        </w:tc>
      </w:tr>
      <w:tr w:rsidR="00173F8E" w:rsidRPr="00173F8E" w:rsidTr="00272D0B">
        <w:trPr>
          <w:trHeight w:val="2208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tabs>
                <w:tab w:val="left" w:pos="4505"/>
              </w:tabs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Проведение родительских собраний с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целью разъяснения политики школы в</w:t>
            </w:r>
            <w:r w:rsidRPr="00F142D5">
              <w:rPr>
                <w:spacing w:val="-57"/>
                <w:sz w:val="24"/>
                <w:lang w:val="ru-RU"/>
              </w:rPr>
              <w:t xml:space="preserve"> </w:t>
            </w:r>
            <w:r w:rsidR="008E2D36">
              <w:rPr>
                <w:spacing w:val="-57"/>
                <w:sz w:val="24"/>
                <w:lang w:val="ru-RU"/>
              </w:rPr>
              <w:t xml:space="preserve">                                 </w:t>
            </w:r>
            <w:r w:rsidRPr="00F142D5">
              <w:rPr>
                <w:sz w:val="24"/>
                <w:lang w:val="ru-RU"/>
              </w:rPr>
              <w:t>отношении</w:t>
            </w:r>
            <w:r w:rsidRPr="00F142D5">
              <w:rPr>
                <w:spacing w:val="-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коррупции</w:t>
            </w:r>
          </w:p>
        </w:tc>
        <w:tc>
          <w:tcPr>
            <w:tcW w:w="1701" w:type="dxa"/>
          </w:tcPr>
          <w:p w:rsidR="00173F8E" w:rsidRPr="008E2D36" w:rsidRDefault="008E2D36" w:rsidP="00FA51A0">
            <w:pPr>
              <w:pStyle w:val="TableParagraph"/>
              <w:ind w:left="29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</w:t>
            </w:r>
            <w:r w:rsidR="00173F8E">
              <w:rPr>
                <w:sz w:val="24"/>
              </w:rPr>
              <w:t>ентябрь</w:t>
            </w:r>
            <w:proofErr w:type="spellEnd"/>
            <w:r>
              <w:rPr>
                <w:sz w:val="24"/>
                <w:lang w:val="ru-RU"/>
              </w:rPr>
              <w:t>-май</w:t>
            </w:r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tabs>
                <w:tab w:val="left" w:pos="2434"/>
              </w:tabs>
              <w:ind w:left="3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  <w:tc>
          <w:tcPr>
            <w:tcW w:w="1843" w:type="dxa"/>
          </w:tcPr>
          <w:p w:rsidR="008E2D36" w:rsidRPr="005835CB" w:rsidRDefault="00922041" w:rsidP="00FA51A0">
            <w:pPr>
              <w:pStyle w:val="TableParagraph"/>
              <w:tabs>
                <w:tab w:val="left" w:pos="2434"/>
              </w:tabs>
              <w:ind w:left="30" w:right="11"/>
              <w:jc w:val="center"/>
              <w:rPr>
                <w:sz w:val="24"/>
              </w:rPr>
            </w:pPr>
            <w:hyperlink r:id="rId4" w:history="1">
              <w:r w:rsidR="00AF37F0" w:rsidRPr="003246A9">
                <w:rPr>
                  <w:rStyle w:val="a7"/>
                  <w:sz w:val="24"/>
                </w:rPr>
                <w:t>https://edu.tatar.ru/sarmanovo/dzalil/sch2/read-news/3007848</w:t>
              </w:r>
            </w:hyperlink>
          </w:p>
          <w:p w:rsidR="00173F8E" w:rsidRPr="005835CB" w:rsidRDefault="00AF37F0" w:rsidP="00FA51A0">
            <w:pPr>
              <w:pStyle w:val="TableParagraph"/>
              <w:tabs>
                <w:tab w:val="left" w:pos="2434"/>
              </w:tabs>
              <w:ind w:left="30" w:right="11"/>
              <w:jc w:val="center"/>
              <w:rPr>
                <w:sz w:val="24"/>
              </w:rPr>
            </w:pPr>
            <w:r w:rsidRPr="005835CB">
              <w:rPr>
                <w:sz w:val="24"/>
              </w:rPr>
              <w:t xml:space="preserve"> </w:t>
            </w:r>
            <w:hyperlink r:id="rId5" w:history="1">
              <w:r w:rsidR="00E90031" w:rsidRPr="003246A9">
                <w:rPr>
                  <w:rStyle w:val="a7"/>
                  <w:sz w:val="24"/>
                </w:rPr>
                <w:t>https</w:t>
              </w:r>
              <w:r w:rsidR="00E90031" w:rsidRPr="005835CB">
                <w:rPr>
                  <w:rStyle w:val="a7"/>
                  <w:sz w:val="24"/>
                </w:rPr>
                <w:t>://</w:t>
              </w:r>
              <w:r w:rsidR="00E90031" w:rsidRPr="003246A9">
                <w:rPr>
                  <w:rStyle w:val="a7"/>
                  <w:sz w:val="24"/>
                </w:rPr>
                <w:t>edu</w:t>
              </w:r>
              <w:r w:rsidR="00E90031" w:rsidRPr="005835CB">
                <w:rPr>
                  <w:rStyle w:val="a7"/>
                  <w:sz w:val="24"/>
                </w:rPr>
                <w:t>.</w:t>
              </w:r>
              <w:r w:rsidR="00E90031" w:rsidRPr="003246A9">
                <w:rPr>
                  <w:rStyle w:val="a7"/>
                  <w:sz w:val="24"/>
                </w:rPr>
                <w:t>tatar</w:t>
              </w:r>
              <w:r w:rsidR="00E90031" w:rsidRPr="005835CB">
                <w:rPr>
                  <w:rStyle w:val="a7"/>
                  <w:sz w:val="24"/>
                </w:rPr>
                <w:t>.</w:t>
              </w:r>
              <w:r w:rsidR="00E90031" w:rsidRPr="003246A9">
                <w:rPr>
                  <w:rStyle w:val="a7"/>
                  <w:sz w:val="24"/>
                </w:rPr>
                <w:t>ru</w:t>
              </w:r>
              <w:r w:rsidR="00E90031" w:rsidRPr="005835CB">
                <w:rPr>
                  <w:rStyle w:val="a7"/>
                  <w:sz w:val="24"/>
                </w:rPr>
                <w:t>/</w:t>
              </w:r>
              <w:r w:rsidR="00E90031" w:rsidRPr="003246A9">
                <w:rPr>
                  <w:rStyle w:val="a7"/>
                  <w:sz w:val="24"/>
                </w:rPr>
                <w:t>sarmanovo</w:t>
              </w:r>
              <w:r w:rsidR="00E90031" w:rsidRPr="005835CB">
                <w:rPr>
                  <w:rStyle w:val="a7"/>
                  <w:sz w:val="24"/>
                </w:rPr>
                <w:t>/</w:t>
              </w:r>
              <w:r w:rsidR="00E90031" w:rsidRPr="003246A9">
                <w:rPr>
                  <w:rStyle w:val="a7"/>
                  <w:sz w:val="24"/>
                </w:rPr>
                <w:t>dzalil</w:t>
              </w:r>
              <w:r w:rsidR="00E90031" w:rsidRPr="005835CB">
                <w:rPr>
                  <w:rStyle w:val="a7"/>
                  <w:sz w:val="24"/>
                </w:rPr>
                <w:t>/</w:t>
              </w:r>
              <w:r w:rsidR="00E90031" w:rsidRPr="003246A9">
                <w:rPr>
                  <w:rStyle w:val="a7"/>
                  <w:sz w:val="24"/>
                </w:rPr>
                <w:t>sch</w:t>
              </w:r>
              <w:r w:rsidR="00E90031" w:rsidRPr="005835CB">
                <w:rPr>
                  <w:rStyle w:val="a7"/>
                  <w:sz w:val="24"/>
                </w:rPr>
                <w:t>2/</w:t>
              </w:r>
              <w:r w:rsidR="00E90031" w:rsidRPr="003246A9">
                <w:rPr>
                  <w:rStyle w:val="a7"/>
                  <w:sz w:val="24"/>
                </w:rPr>
                <w:t>read</w:t>
              </w:r>
              <w:r w:rsidR="00E90031" w:rsidRPr="005835CB">
                <w:rPr>
                  <w:rStyle w:val="a7"/>
                  <w:sz w:val="24"/>
                </w:rPr>
                <w:t>-</w:t>
              </w:r>
              <w:r w:rsidR="00E90031" w:rsidRPr="003246A9">
                <w:rPr>
                  <w:rStyle w:val="a7"/>
                  <w:sz w:val="24"/>
                </w:rPr>
                <w:t>news</w:t>
              </w:r>
              <w:r w:rsidR="00E90031" w:rsidRPr="005835CB">
                <w:rPr>
                  <w:rStyle w:val="a7"/>
                  <w:sz w:val="24"/>
                </w:rPr>
                <w:t>/3108772</w:t>
              </w:r>
            </w:hyperlink>
          </w:p>
          <w:p w:rsidR="00E90031" w:rsidRPr="005835CB" w:rsidRDefault="00E90031" w:rsidP="00FA51A0">
            <w:pPr>
              <w:pStyle w:val="TableParagraph"/>
              <w:tabs>
                <w:tab w:val="left" w:pos="2434"/>
              </w:tabs>
              <w:ind w:left="30" w:right="11"/>
              <w:jc w:val="center"/>
              <w:rPr>
                <w:sz w:val="24"/>
              </w:rPr>
            </w:pPr>
          </w:p>
          <w:p w:rsidR="00272D0B" w:rsidRPr="00E90031" w:rsidRDefault="00922041" w:rsidP="00FA51A0">
            <w:pPr>
              <w:pStyle w:val="TableParagraph"/>
              <w:tabs>
                <w:tab w:val="left" w:pos="2434"/>
              </w:tabs>
              <w:ind w:left="30" w:right="11"/>
              <w:jc w:val="center"/>
              <w:rPr>
                <w:sz w:val="24"/>
              </w:rPr>
            </w:pPr>
            <w:hyperlink r:id="rId6" w:history="1">
              <w:r w:rsidR="00E90031" w:rsidRPr="003246A9">
                <w:rPr>
                  <w:rStyle w:val="a7"/>
                  <w:sz w:val="24"/>
                </w:rPr>
                <w:t>https://edu.tatar.ru/sarmanovo/dzalil/sch2/read-news/3214092</w:t>
              </w:r>
            </w:hyperlink>
          </w:p>
          <w:p w:rsidR="00E90031" w:rsidRPr="00E90031" w:rsidRDefault="00E90031" w:rsidP="00FA51A0">
            <w:pPr>
              <w:pStyle w:val="TableParagraph"/>
              <w:tabs>
                <w:tab w:val="left" w:pos="2434"/>
              </w:tabs>
              <w:ind w:left="30" w:right="11"/>
              <w:jc w:val="center"/>
              <w:rPr>
                <w:sz w:val="24"/>
              </w:rPr>
            </w:pPr>
          </w:p>
          <w:p w:rsidR="00E90031" w:rsidRPr="00AC7D0C" w:rsidRDefault="00E90031" w:rsidP="00E90031">
            <w:pPr>
              <w:pStyle w:val="TableParagraph"/>
              <w:ind w:left="30" w:right="11"/>
              <w:jc w:val="center"/>
              <w:rPr>
                <w:sz w:val="24"/>
              </w:rPr>
            </w:pPr>
            <w:r w:rsidRPr="00AC7D0C">
              <w:rPr>
                <w:sz w:val="24"/>
              </w:rPr>
              <w:t>https://edu.tatar.ru/sarmanovo/dzalil/sch2/read-news/3276158</w:t>
            </w:r>
          </w:p>
          <w:p w:rsidR="00AF37F0" w:rsidRPr="00AF37F0" w:rsidRDefault="00AF37F0" w:rsidP="00FA51A0">
            <w:pPr>
              <w:pStyle w:val="TableParagraph"/>
              <w:tabs>
                <w:tab w:val="left" w:pos="2434"/>
              </w:tabs>
              <w:ind w:left="30" w:right="11"/>
              <w:jc w:val="center"/>
              <w:rPr>
                <w:sz w:val="24"/>
              </w:rPr>
            </w:pPr>
          </w:p>
        </w:tc>
        <w:tc>
          <w:tcPr>
            <w:tcW w:w="5184" w:type="dxa"/>
          </w:tcPr>
          <w:p w:rsidR="00173F8E" w:rsidRDefault="00272D0B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  <w:r>
              <w:rPr>
                <w:noProof/>
                <w:sz w:val="24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7F9088E5" wp14:editId="66E0AA8E">
                  <wp:simplePos x="7191375" y="167640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416050" cy="933450"/>
                  <wp:effectExtent l="0" t="0" r="0" b="0"/>
                  <wp:wrapSquare wrapText="bothSides"/>
                  <wp:docPr id="5" name="Рисунок 5" descr="C:\Users\Ландыш Камиловна\Desktop\30078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Ландыш Камиловна\Desktop\30078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0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F37F0">
              <w:rPr>
                <w:sz w:val="24"/>
                <w:lang w:val="ru-RU"/>
              </w:rPr>
              <w:t>21.09.2022 г.</w:t>
            </w:r>
          </w:p>
          <w:p w:rsidR="00272D0B" w:rsidRDefault="00272D0B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</w:p>
          <w:p w:rsidR="00272D0B" w:rsidRDefault="00272D0B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</w:p>
          <w:p w:rsidR="00272D0B" w:rsidRDefault="00272D0B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</w:p>
          <w:p w:rsidR="00272D0B" w:rsidRDefault="00272D0B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</w:p>
          <w:p w:rsidR="00272D0B" w:rsidRDefault="00272D0B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  <w:r>
              <w:rPr>
                <w:noProof/>
                <w:sz w:val="24"/>
                <w:lang w:eastAsia="ru-RU"/>
              </w:rPr>
              <w:drawing>
                <wp:anchor distT="0" distB="0" distL="114300" distR="114300" simplePos="0" relativeHeight="251662336" behindDoc="0" locked="0" layoutInCell="1" allowOverlap="1" wp14:anchorId="53FC030B" wp14:editId="060DA7B3">
                  <wp:simplePos x="0" y="0"/>
                  <wp:positionH relativeFrom="margin">
                    <wp:posOffset>1905</wp:posOffset>
                  </wp:positionH>
                  <wp:positionV relativeFrom="margin">
                    <wp:posOffset>1099820</wp:posOffset>
                  </wp:positionV>
                  <wp:extent cx="1485900" cy="857250"/>
                  <wp:effectExtent l="0" t="0" r="0" b="0"/>
                  <wp:wrapSquare wrapText="bothSides"/>
                  <wp:docPr id="6" name="Рисунок 6" descr="C:\Users\Ландыш Камиловна\Desktop\212546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Ландыш Камиловна\Desktop\212546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24"/>
                <w:lang w:val="ru-RU"/>
              </w:rPr>
              <w:t>21.12.2022 г.</w:t>
            </w:r>
          </w:p>
          <w:p w:rsidR="0022013C" w:rsidRDefault="0022013C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</w:p>
          <w:p w:rsidR="0022013C" w:rsidRDefault="0022013C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</w:p>
          <w:p w:rsidR="0022013C" w:rsidRDefault="0022013C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</w:p>
          <w:p w:rsidR="0022013C" w:rsidRDefault="0022013C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</w:p>
          <w:p w:rsidR="0022013C" w:rsidRDefault="0022013C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</w:p>
          <w:p w:rsidR="008E2D36" w:rsidRDefault="0022013C" w:rsidP="008E2D36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  <w:r>
              <w:rPr>
                <w:noProof/>
                <w:sz w:val="24"/>
                <w:lang w:eastAsia="ru-RU"/>
              </w:rPr>
              <w:drawing>
                <wp:inline distT="0" distB="0" distL="0" distR="0" wp14:anchorId="2A9ED68A" wp14:editId="2A993E1B">
                  <wp:extent cx="1466850" cy="1053761"/>
                  <wp:effectExtent l="0" t="0" r="0" b="0"/>
                  <wp:docPr id="19" name="Рисунок 19" descr="C:\Users\Ландыш Камиловна\Desktop\21546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Ландыш Камиловна\Desktop\21546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053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E2D36">
              <w:rPr>
                <w:sz w:val="24"/>
                <w:lang w:val="ru-RU"/>
              </w:rPr>
              <w:t>21.03.2023 г.</w:t>
            </w:r>
          </w:p>
          <w:p w:rsidR="0022013C" w:rsidRDefault="008E2D36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  <w:r>
              <w:rPr>
                <w:noProof/>
                <w:sz w:val="24"/>
                <w:lang w:eastAsia="ru-RU"/>
              </w:rPr>
              <w:drawing>
                <wp:anchor distT="0" distB="0" distL="114300" distR="114300" simplePos="0" relativeHeight="251667456" behindDoc="0" locked="0" layoutInCell="1" allowOverlap="1" wp14:anchorId="04BD7B98" wp14:editId="743B2A71">
                  <wp:simplePos x="0" y="0"/>
                  <wp:positionH relativeFrom="margin">
                    <wp:posOffset>1270</wp:posOffset>
                  </wp:positionH>
                  <wp:positionV relativeFrom="margin">
                    <wp:posOffset>3286125</wp:posOffset>
                  </wp:positionV>
                  <wp:extent cx="1560195" cy="1028700"/>
                  <wp:effectExtent l="0" t="0" r="1905" b="0"/>
                  <wp:wrapSquare wrapText="bothSides"/>
                  <wp:docPr id="15" name="Рисунок 15" descr="C:\Users\Ландыш Камиловна\Desktop\32761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Ландыш Камиловна\Desktop\32761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019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2013C" w:rsidRDefault="0022013C" w:rsidP="00272D0B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</w:p>
          <w:p w:rsidR="0022013C" w:rsidRPr="00AF37F0" w:rsidRDefault="008E2D36" w:rsidP="008E2D36">
            <w:pPr>
              <w:pStyle w:val="TableParagraph"/>
              <w:tabs>
                <w:tab w:val="left" w:pos="2434"/>
              </w:tabs>
              <w:ind w:left="30" w:right="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,</w:t>
            </w:r>
            <w:r w:rsidR="0022013C">
              <w:rPr>
                <w:sz w:val="24"/>
                <w:lang w:val="ru-RU"/>
              </w:rPr>
              <w:t>18.05.2023 г.</w:t>
            </w:r>
          </w:p>
        </w:tc>
      </w:tr>
      <w:tr w:rsidR="00173F8E" w:rsidRPr="00E90031" w:rsidTr="00272D0B">
        <w:trPr>
          <w:trHeight w:val="1163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ind w:right="126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Выступления работников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правоохранительных</w:t>
            </w:r>
            <w:r w:rsidRPr="00F142D5">
              <w:rPr>
                <w:spacing w:val="-4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органов</w:t>
            </w:r>
            <w:r w:rsidRPr="00F142D5">
              <w:rPr>
                <w:spacing w:val="-5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по</w:t>
            </w:r>
            <w:r w:rsidRPr="00F142D5">
              <w:rPr>
                <w:spacing w:val="-5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вопросам</w:t>
            </w:r>
            <w:r w:rsidR="00E90031">
              <w:rPr>
                <w:sz w:val="24"/>
                <w:lang w:val="ru-RU"/>
              </w:rPr>
              <w:t xml:space="preserve"> </w:t>
            </w:r>
            <w:r w:rsidRPr="00F142D5">
              <w:rPr>
                <w:spacing w:val="-57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пресечения коррупционных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правонарушений</w:t>
            </w:r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ind w:left="29"/>
              <w:jc w:val="center"/>
              <w:rPr>
                <w:sz w:val="24"/>
              </w:rPr>
            </w:pPr>
            <w:r w:rsidRPr="00F142D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843" w:type="dxa"/>
          </w:tcPr>
          <w:p w:rsidR="00E90031" w:rsidRPr="00E90031" w:rsidRDefault="00922041" w:rsidP="00E90031">
            <w:pPr>
              <w:pStyle w:val="TableParagraph"/>
              <w:ind w:left="30"/>
              <w:jc w:val="center"/>
              <w:rPr>
                <w:sz w:val="24"/>
              </w:rPr>
            </w:pPr>
            <w:hyperlink r:id="rId11" w:history="1">
              <w:r w:rsidR="00E90031" w:rsidRPr="003246A9">
                <w:rPr>
                  <w:rStyle w:val="a7"/>
                  <w:sz w:val="24"/>
                </w:rPr>
                <w:t>https</w:t>
              </w:r>
              <w:r w:rsidR="00E90031" w:rsidRPr="00E90031">
                <w:rPr>
                  <w:rStyle w:val="a7"/>
                  <w:sz w:val="24"/>
                </w:rPr>
                <w:t>://</w:t>
              </w:r>
              <w:r w:rsidR="00E90031" w:rsidRPr="003246A9">
                <w:rPr>
                  <w:rStyle w:val="a7"/>
                  <w:sz w:val="24"/>
                </w:rPr>
                <w:t>edu</w:t>
              </w:r>
              <w:r w:rsidR="00E90031" w:rsidRPr="00E90031">
                <w:rPr>
                  <w:rStyle w:val="a7"/>
                  <w:sz w:val="24"/>
                </w:rPr>
                <w:t>.</w:t>
              </w:r>
              <w:r w:rsidR="00E90031" w:rsidRPr="003246A9">
                <w:rPr>
                  <w:rStyle w:val="a7"/>
                  <w:sz w:val="24"/>
                </w:rPr>
                <w:t>tatar</w:t>
              </w:r>
              <w:r w:rsidR="00E90031" w:rsidRPr="00E90031">
                <w:rPr>
                  <w:rStyle w:val="a7"/>
                  <w:sz w:val="24"/>
                </w:rPr>
                <w:t>.</w:t>
              </w:r>
              <w:r w:rsidR="00E90031" w:rsidRPr="003246A9">
                <w:rPr>
                  <w:rStyle w:val="a7"/>
                  <w:sz w:val="24"/>
                </w:rPr>
                <w:t>ru</w:t>
              </w:r>
              <w:r w:rsidR="00E90031" w:rsidRPr="00E90031">
                <w:rPr>
                  <w:rStyle w:val="a7"/>
                  <w:sz w:val="24"/>
                </w:rPr>
                <w:t>/</w:t>
              </w:r>
              <w:r w:rsidR="00E90031" w:rsidRPr="003246A9">
                <w:rPr>
                  <w:rStyle w:val="a7"/>
                  <w:sz w:val="24"/>
                </w:rPr>
                <w:t>sarmanovo</w:t>
              </w:r>
              <w:r w:rsidR="00E90031" w:rsidRPr="00E90031">
                <w:rPr>
                  <w:rStyle w:val="a7"/>
                  <w:sz w:val="24"/>
                </w:rPr>
                <w:t>/</w:t>
              </w:r>
              <w:r w:rsidR="00E90031" w:rsidRPr="003246A9">
                <w:rPr>
                  <w:rStyle w:val="a7"/>
                  <w:sz w:val="24"/>
                </w:rPr>
                <w:t>dzalil</w:t>
              </w:r>
              <w:r w:rsidR="00E90031" w:rsidRPr="00E90031">
                <w:rPr>
                  <w:rStyle w:val="a7"/>
                  <w:sz w:val="24"/>
                </w:rPr>
                <w:t>/</w:t>
              </w:r>
              <w:r w:rsidR="00E90031" w:rsidRPr="003246A9">
                <w:rPr>
                  <w:rStyle w:val="a7"/>
                  <w:sz w:val="24"/>
                </w:rPr>
                <w:t>sch</w:t>
              </w:r>
              <w:r w:rsidR="00E90031" w:rsidRPr="00E90031">
                <w:rPr>
                  <w:rStyle w:val="a7"/>
                  <w:sz w:val="24"/>
                </w:rPr>
                <w:t>2/</w:t>
              </w:r>
              <w:r w:rsidR="00E90031" w:rsidRPr="003246A9">
                <w:rPr>
                  <w:rStyle w:val="a7"/>
                  <w:sz w:val="24"/>
                </w:rPr>
                <w:t>read</w:t>
              </w:r>
              <w:r w:rsidR="00E90031" w:rsidRPr="00E90031">
                <w:rPr>
                  <w:rStyle w:val="a7"/>
                  <w:sz w:val="24"/>
                </w:rPr>
                <w:t>-</w:t>
              </w:r>
              <w:r w:rsidR="00E90031" w:rsidRPr="003246A9">
                <w:rPr>
                  <w:rStyle w:val="a7"/>
                  <w:sz w:val="24"/>
                </w:rPr>
                <w:t>news</w:t>
              </w:r>
              <w:r w:rsidR="00E90031" w:rsidRPr="00E90031">
                <w:rPr>
                  <w:rStyle w:val="a7"/>
                  <w:sz w:val="24"/>
                </w:rPr>
                <w:t>/3036145</w:t>
              </w:r>
            </w:hyperlink>
          </w:p>
          <w:p w:rsidR="00173F8E" w:rsidRPr="00E90031" w:rsidRDefault="00173F8E" w:rsidP="00FA51A0">
            <w:pPr>
              <w:pStyle w:val="TableParagraph"/>
              <w:ind w:left="30"/>
              <w:jc w:val="center"/>
              <w:rPr>
                <w:sz w:val="24"/>
              </w:rPr>
            </w:pPr>
          </w:p>
        </w:tc>
        <w:tc>
          <w:tcPr>
            <w:tcW w:w="5184" w:type="dxa"/>
          </w:tcPr>
          <w:p w:rsidR="00E90031" w:rsidRDefault="00E90031" w:rsidP="00E90031">
            <w:pPr>
              <w:widowControl/>
              <w:shd w:val="clear" w:color="auto" w:fill="F6F6F6"/>
              <w:autoSpaceDE/>
              <w:autoSpaceDN/>
              <w:spacing w:after="144"/>
              <w:textAlignment w:val="baseline"/>
              <w:outlineLvl w:val="1"/>
              <w:rPr>
                <w:rFonts w:ascii="Arial" w:hAnsi="Arial" w:cs="Arial"/>
                <w:color w:val="000000"/>
                <w:sz w:val="38"/>
                <w:szCs w:val="38"/>
                <w:lang w:val="ru-RU" w:eastAsia="ru-RU"/>
              </w:rPr>
            </w:pPr>
            <w:r>
              <w:rPr>
                <w:noProof/>
                <w:sz w:val="24"/>
                <w:lang w:eastAsia="ru-RU"/>
              </w:rPr>
              <w:drawing>
                <wp:inline distT="0" distB="0" distL="0" distR="0" wp14:anchorId="2962E880" wp14:editId="527E4D57">
                  <wp:extent cx="2095500" cy="1381125"/>
                  <wp:effectExtent l="0" t="0" r="0" b="9525"/>
                  <wp:docPr id="8" name="Рисунок 8" descr="C:\Users\Ландыш Камиловна\Desktop\30361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Ландыш Камиловна\Desktop\30361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835CB">
              <w:rPr>
                <w:rFonts w:ascii="Arial" w:hAnsi="Arial" w:cs="Arial"/>
                <w:color w:val="000000"/>
                <w:sz w:val="38"/>
                <w:szCs w:val="38"/>
                <w:lang w:val="ru-RU" w:eastAsia="ru-RU"/>
              </w:rPr>
              <w:t xml:space="preserve"> </w:t>
            </w:r>
          </w:p>
          <w:p w:rsidR="00E90031" w:rsidRPr="00E90031" w:rsidRDefault="00E90031" w:rsidP="00E90031">
            <w:pPr>
              <w:widowControl/>
              <w:shd w:val="clear" w:color="auto" w:fill="F6F6F6"/>
              <w:autoSpaceDE/>
              <w:autoSpaceDN/>
              <w:spacing w:after="144"/>
              <w:textAlignment w:val="baseline"/>
              <w:outlineLvl w:val="1"/>
              <w:rPr>
                <w:sz w:val="24"/>
                <w:lang w:val="ru-RU"/>
              </w:rPr>
            </w:pPr>
            <w:r w:rsidRPr="00AF37F0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Урок правовых знаний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0031">
              <w:rPr>
                <w:sz w:val="24"/>
                <w:szCs w:val="24"/>
                <w:lang w:val="ru-RU"/>
              </w:rPr>
              <w:t>20.10</w:t>
            </w:r>
            <w:r>
              <w:rPr>
                <w:sz w:val="24"/>
                <w:szCs w:val="24"/>
                <w:lang w:val="ru-RU"/>
              </w:rPr>
              <w:t>.2023 с участием Главы поселка и методиста РОО</w:t>
            </w:r>
          </w:p>
        </w:tc>
      </w:tr>
      <w:tr w:rsidR="00173F8E" w:rsidRPr="00AC7D0C" w:rsidTr="00272D0B">
        <w:trPr>
          <w:trHeight w:val="1165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ind w:right="159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Анализ заявлений, обращений граждан на</w:t>
            </w:r>
            <w:r w:rsidRPr="00F142D5">
              <w:rPr>
                <w:spacing w:val="-5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предмет</w:t>
            </w:r>
            <w:r w:rsidRPr="00F142D5">
              <w:rPr>
                <w:spacing w:val="-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наличия</w:t>
            </w:r>
            <w:r w:rsidRPr="00F142D5">
              <w:rPr>
                <w:spacing w:val="-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в</w:t>
            </w:r>
            <w:r w:rsidRPr="00F142D5">
              <w:rPr>
                <w:spacing w:val="-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них</w:t>
            </w:r>
            <w:r w:rsidRPr="00F142D5">
              <w:rPr>
                <w:spacing w:val="-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информации</w:t>
            </w:r>
            <w:r w:rsidRPr="00F142D5">
              <w:rPr>
                <w:spacing w:val="-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о</w:t>
            </w:r>
          </w:p>
          <w:p w:rsidR="00173F8E" w:rsidRPr="00F142D5" w:rsidRDefault="00173F8E" w:rsidP="00FA51A0">
            <w:pPr>
              <w:pStyle w:val="TableParagraph"/>
              <w:spacing w:before="0"/>
              <w:ind w:right="354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фактах</w:t>
            </w:r>
            <w:r w:rsidRPr="00F142D5">
              <w:rPr>
                <w:spacing w:val="-4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коррупции</w:t>
            </w:r>
            <w:r w:rsidRPr="00F142D5">
              <w:rPr>
                <w:spacing w:val="-3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в</w:t>
            </w:r>
            <w:r w:rsidRPr="00F142D5">
              <w:rPr>
                <w:spacing w:val="-3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сфере</w:t>
            </w:r>
            <w:r w:rsidRPr="00F142D5">
              <w:rPr>
                <w:spacing w:val="-5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деятельности</w:t>
            </w:r>
            <w:r w:rsidRPr="00F142D5">
              <w:rPr>
                <w:spacing w:val="-57"/>
                <w:sz w:val="24"/>
                <w:lang w:val="ru-RU"/>
              </w:rPr>
              <w:t xml:space="preserve"> </w:t>
            </w:r>
            <w:r w:rsidR="00AC7D0C">
              <w:rPr>
                <w:sz w:val="24"/>
                <w:lang w:val="ru-RU"/>
              </w:rPr>
              <w:t>школы</w:t>
            </w:r>
          </w:p>
        </w:tc>
        <w:tc>
          <w:tcPr>
            <w:tcW w:w="1701" w:type="dxa"/>
          </w:tcPr>
          <w:p w:rsidR="00173F8E" w:rsidRPr="00F142D5" w:rsidRDefault="00173F8E" w:rsidP="00FA51A0">
            <w:pPr>
              <w:pStyle w:val="TableParagraph"/>
              <w:ind w:left="29" w:right="-25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по мере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pacing w:val="-1"/>
                <w:sz w:val="24"/>
                <w:lang w:val="ru-RU"/>
              </w:rPr>
              <w:t>поступления</w:t>
            </w:r>
            <w:r w:rsidRPr="00F142D5">
              <w:rPr>
                <w:spacing w:val="-57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заявлений и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обращений</w:t>
            </w:r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ind w:left="3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Комиссия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противодействию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коррупции</w:t>
            </w:r>
            <w:proofErr w:type="spellEnd"/>
          </w:p>
        </w:tc>
        <w:tc>
          <w:tcPr>
            <w:tcW w:w="1843" w:type="dxa"/>
          </w:tcPr>
          <w:p w:rsidR="00173F8E" w:rsidRPr="00AC7D0C" w:rsidRDefault="00922041" w:rsidP="00FA51A0">
            <w:pPr>
              <w:pStyle w:val="TableParagraph"/>
              <w:ind w:left="30" w:right="11"/>
              <w:jc w:val="center"/>
              <w:rPr>
                <w:sz w:val="24"/>
              </w:rPr>
            </w:pPr>
            <w:hyperlink r:id="rId13" w:history="1">
              <w:r w:rsidR="0088717E" w:rsidRPr="003246A9">
                <w:rPr>
                  <w:rStyle w:val="a7"/>
                  <w:sz w:val="24"/>
                </w:rPr>
                <w:t>https://edu.tatar.ru/sarmanovo/dzalil/sch2/read-news/3049908</w:t>
              </w:r>
            </w:hyperlink>
            <w:r w:rsidR="0088717E">
              <w:t xml:space="preserve"> </w:t>
            </w:r>
            <w:r w:rsidR="00E90031" w:rsidRPr="00E90031">
              <w:rPr>
                <w:sz w:val="24"/>
              </w:rPr>
              <w:t xml:space="preserve"> </w:t>
            </w:r>
            <w:hyperlink r:id="rId14" w:history="1">
              <w:r w:rsidR="00AC7D0C" w:rsidRPr="003246A9">
                <w:rPr>
                  <w:rStyle w:val="a7"/>
                  <w:sz w:val="24"/>
                </w:rPr>
                <w:t>https://edu.tatar.ru/sarmanovo/dzalil/sch2/read-news/3205915</w:t>
              </w:r>
            </w:hyperlink>
          </w:p>
          <w:p w:rsidR="0088717E" w:rsidRPr="0088717E" w:rsidRDefault="0088717E" w:rsidP="00FA51A0">
            <w:pPr>
              <w:pStyle w:val="TableParagraph"/>
              <w:ind w:left="30" w:right="11"/>
              <w:jc w:val="center"/>
              <w:rPr>
                <w:sz w:val="24"/>
              </w:rPr>
            </w:pPr>
          </w:p>
          <w:p w:rsidR="0088717E" w:rsidRPr="0088717E" w:rsidRDefault="0088717E" w:rsidP="00FA51A0">
            <w:pPr>
              <w:pStyle w:val="TableParagraph"/>
              <w:ind w:left="30" w:right="11"/>
              <w:jc w:val="center"/>
              <w:rPr>
                <w:sz w:val="24"/>
              </w:rPr>
            </w:pPr>
          </w:p>
        </w:tc>
        <w:tc>
          <w:tcPr>
            <w:tcW w:w="5184" w:type="dxa"/>
          </w:tcPr>
          <w:p w:rsidR="00173F8E" w:rsidRDefault="0022013C" w:rsidP="00FA51A0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педагогического совета с рассмотрением нормативных актов. 0</w:t>
            </w:r>
            <w:r w:rsidR="00AF37F0">
              <w:rPr>
                <w:sz w:val="24"/>
                <w:lang w:val="ru-RU"/>
              </w:rPr>
              <w:t>1.11.2022</w:t>
            </w:r>
          </w:p>
          <w:p w:rsidR="0088717E" w:rsidRDefault="0022013C" w:rsidP="00FA51A0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</w:p>
          <w:p w:rsidR="00AC7D0C" w:rsidRDefault="00AC7D0C" w:rsidP="00FA51A0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</w:p>
          <w:p w:rsidR="00AC7D0C" w:rsidRDefault="0022013C" w:rsidP="0022013C">
            <w:pPr>
              <w:pStyle w:val="TableParagraph"/>
              <w:ind w:left="30" w:right="11"/>
              <w:jc w:val="both"/>
              <w:rPr>
                <w:sz w:val="24"/>
                <w:lang w:val="ru-RU"/>
              </w:rPr>
            </w:pPr>
            <w:r>
              <w:rPr>
                <w:noProof/>
                <w:sz w:val="24"/>
                <w:lang w:eastAsia="ru-RU"/>
              </w:rPr>
              <w:drawing>
                <wp:anchor distT="0" distB="0" distL="114300" distR="114300" simplePos="0" relativeHeight="251665408" behindDoc="0" locked="0" layoutInCell="1" allowOverlap="1" wp14:anchorId="1BAD11B1" wp14:editId="598C61E8">
                  <wp:simplePos x="0" y="0"/>
                  <wp:positionH relativeFrom="margin">
                    <wp:posOffset>1554164</wp:posOffset>
                  </wp:positionH>
                  <wp:positionV relativeFrom="margin">
                    <wp:posOffset>428625</wp:posOffset>
                  </wp:positionV>
                  <wp:extent cx="1738630" cy="1146810"/>
                  <wp:effectExtent l="0" t="0" r="0" b="0"/>
                  <wp:wrapSquare wrapText="bothSides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8630" cy="1146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24"/>
                <w:lang w:val="ru-RU"/>
              </w:rPr>
              <w:t>Участие в Всероссийской</w:t>
            </w:r>
            <w:r w:rsidR="00AC7D0C">
              <w:rPr>
                <w:sz w:val="24"/>
                <w:lang w:val="ru-RU"/>
              </w:rPr>
              <w:t xml:space="preserve"> акци</w:t>
            </w:r>
            <w:r>
              <w:rPr>
                <w:sz w:val="24"/>
                <w:lang w:val="ru-RU"/>
              </w:rPr>
              <w:t>и</w:t>
            </w:r>
            <w:r w:rsidR="00AC7D0C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</w:t>
            </w:r>
            <w:r w:rsidR="00AC7D0C">
              <w:rPr>
                <w:sz w:val="24"/>
                <w:lang w:val="ru-RU"/>
              </w:rPr>
              <w:t>Сдаем ЕГЭ вместе</w:t>
            </w:r>
            <w:r>
              <w:rPr>
                <w:sz w:val="24"/>
                <w:lang w:val="ru-RU"/>
              </w:rPr>
              <w:t>»</w:t>
            </w:r>
            <w:r w:rsidR="00AC7D0C">
              <w:rPr>
                <w:sz w:val="24"/>
                <w:lang w:val="ru-RU"/>
              </w:rPr>
              <w:t xml:space="preserve"> 28.03</w:t>
            </w:r>
            <w:r>
              <w:rPr>
                <w:sz w:val="24"/>
                <w:lang w:val="ru-RU"/>
              </w:rPr>
              <w:t>.2023</w:t>
            </w:r>
          </w:p>
          <w:p w:rsidR="00AC7D0C" w:rsidRDefault="00AC7D0C" w:rsidP="00FA51A0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</w:p>
          <w:p w:rsidR="00AC7D0C" w:rsidRPr="00AF37F0" w:rsidRDefault="00AC7D0C" w:rsidP="00FA51A0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18.05</w:t>
            </w:r>
          </w:p>
        </w:tc>
      </w:tr>
      <w:tr w:rsidR="00173F8E" w:rsidTr="00272D0B">
        <w:trPr>
          <w:trHeight w:val="611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spacing w:before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tabs>
                <w:tab w:val="left" w:pos="4505"/>
              </w:tabs>
              <w:spacing w:before="20"/>
              <w:ind w:right="34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Конкурс на лучший плакат «Коррупция –</w:t>
            </w:r>
            <w:r w:rsidRPr="00F142D5">
              <w:rPr>
                <w:spacing w:val="-57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зло»</w:t>
            </w:r>
            <w:r w:rsidRPr="00F142D5">
              <w:rPr>
                <w:spacing w:val="-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7-9 классы</w:t>
            </w:r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spacing w:before="20"/>
              <w:ind w:left="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spacing w:before="20"/>
              <w:ind w:left="3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  <w:tc>
          <w:tcPr>
            <w:tcW w:w="1843" w:type="dxa"/>
          </w:tcPr>
          <w:p w:rsidR="00173F8E" w:rsidRDefault="00173F8E" w:rsidP="00FA51A0">
            <w:pPr>
              <w:pStyle w:val="TableParagraph"/>
              <w:spacing w:before="20"/>
              <w:ind w:left="30" w:right="11"/>
              <w:jc w:val="center"/>
              <w:rPr>
                <w:sz w:val="24"/>
              </w:rPr>
            </w:pPr>
          </w:p>
        </w:tc>
        <w:tc>
          <w:tcPr>
            <w:tcW w:w="5184" w:type="dxa"/>
          </w:tcPr>
          <w:p w:rsidR="00173F8E" w:rsidRPr="008E2D36" w:rsidRDefault="008E2D36" w:rsidP="008E2D36">
            <w:pPr>
              <w:pStyle w:val="TableParagraph"/>
              <w:spacing w:before="20"/>
              <w:ind w:left="30" w:right="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 проведено</w:t>
            </w:r>
          </w:p>
        </w:tc>
      </w:tr>
      <w:tr w:rsidR="00173F8E" w:rsidRPr="00922041" w:rsidTr="00272D0B">
        <w:trPr>
          <w:trHeight w:val="611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spacing w:before="25" w:line="237" w:lineRule="auto"/>
              <w:ind w:right="67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Выпуск газеты,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посвященной Дню борьбы</w:t>
            </w:r>
            <w:r w:rsidRPr="00F142D5">
              <w:rPr>
                <w:spacing w:val="-57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с</w:t>
            </w:r>
            <w:r w:rsidRPr="00F142D5">
              <w:rPr>
                <w:spacing w:val="-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коррупцией</w:t>
            </w:r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ind w:left="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spacing w:before="0" w:line="275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ЗДВР</w:t>
            </w:r>
          </w:p>
        </w:tc>
        <w:tc>
          <w:tcPr>
            <w:tcW w:w="1843" w:type="dxa"/>
          </w:tcPr>
          <w:p w:rsidR="00173F8E" w:rsidRDefault="0088717E" w:rsidP="00FA51A0">
            <w:pPr>
              <w:pStyle w:val="TableParagraph"/>
              <w:spacing w:before="0" w:line="275" w:lineRule="exact"/>
              <w:ind w:left="30"/>
              <w:jc w:val="center"/>
              <w:rPr>
                <w:sz w:val="24"/>
              </w:rPr>
            </w:pPr>
            <w:r w:rsidRPr="0088717E">
              <w:rPr>
                <w:sz w:val="24"/>
              </w:rPr>
              <w:t>https://edu.tatar.ru/sarmanovo/dzalil/sch2/read-news/3200330</w:t>
            </w:r>
          </w:p>
        </w:tc>
        <w:tc>
          <w:tcPr>
            <w:tcW w:w="5184" w:type="dxa"/>
          </w:tcPr>
          <w:p w:rsidR="00173F8E" w:rsidRDefault="00173F8E" w:rsidP="00FA51A0">
            <w:pPr>
              <w:pStyle w:val="TableParagraph"/>
              <w:spacing w:before="0" w:line="275" w:lineRule="exact"/>
              <w:ind w:left="30"/>
              <w:jc w:val="center"/>
              <w:rPr>
                <w:sz w:val="24"/>
              </w:rPr>
            </w:pPr>
          </w:p>
        </w:tc>
      </w:tr>
      <w:tr w:rsidR="00173F8E" w:rsidRPr="00272D0B" w:rsidTr="00272D0B">
        <w:trPr>
          <w:trHeight w:val="1163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ind w:right="162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Проведение</w:t>
            </w:r>
            <w:r w:rsidRPr="00F142D5">
              <w:rPr>
                <w:spacing w:val="-4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круглого</w:t>
            </w:r>
            <w:r w:rsidRPr="00F142D5">
              <w:rPr>
                <w:spacing w:val="-4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стола</w:t>
            </w:r>
            <w:r w:rsidRPr="00F142D5">
              <w:rPr>
                <w:spacing w:val="-3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в</w:t>
            </w:r>
            <w:r w:rsidRPr="00F142D5">
              <w:rPr>
                <w:spacing w:val="-4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9-11</w:t>
            </w:r>
            <w:r w:rsidRPr="00F142D5">
              <w:rPr>
                <w:spacing w:val="-3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классах</w:t>
            </w:r>
            <w:r w:rsidRPr="00F142D5">
              <w:rPr>
                <w:spacing w:val="-57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на уроках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обществознания по</w:t>
            </w:r>
            <w:r w:rsidRPr="00F142D5">
              <w:rPr>
                <w:spacing w:val="-4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теме</w:t>
            </w:r>
          </w:p>
          <w:p w:rsidR="00173F8E" w:rsidRPr="00F142D5" w:rsidRDefault="00173F8E" w:rsidP="00FA51A0">
            <w:pPr>
              <w:pStyle w:val="TableParagraph"/>
              <w:spacing w:before="0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«Коррупция - угроза</w:t>
            </w:r>
            <w:r w:rsidRPr="00F142D5">
              <w:rPr>
                <w:spacing w:val="-4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для</w:t>
            </w:r>
            <w:r w:rsidRPr="00F142D5">
              <w:rPr>
                <w:spacing w:val="-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демократического</w:t>
            </w:r>
            <w:r w:rsidRPr="00F142D5">
              <w:rPr>
                <w:spacing w:val="-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государства»</w:t>
            </w:r>
          </w:p>
        </w:tc>
        <w:tc>
          <w:tcPr>
            <w:tcW w:w="1701" w:type="dxa"/>
          </w:tcPr>
          <w:p w:rsidR="00173F8E" w:rsidRPr="00272D0B" w:rsidRDefault="00272D0B" w:rsidP="00FA51A0">
            <w:pPr>
              <w:pStyle w:val="TableParagraph"/>
              <w:ind w:left="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ind w:left="3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истории</w:t>
            </w:r>
            <w:proofErr w:type="spellEnd"/>
          </w:p>
        </w:tc>
        <w:tc>
          <w:tcPr>
            <w:tcW w:w="1843" w:type="dxa"/>
          </w:tcPr>
          <w:p w:rsidR="00173F8E" w:rsidRDefault="0088717E" w:rsidP="00FA51A0">
            <w:pPr>
              <w:pStyle w:val="TableParagraph"/>
              <w:ind w:left="30"/>
              <w:jc w:val="center"/>
              <w:rPr>
                <w:sz w:val="24"/>
              </w:rPr>
            </w:pPr>
            <w:r w:rsidRPr="0088717E">
              <w:rPr>
                <w:sz w:val="24"/>
              </w:rPr>
              <w:t>https://edu.tatar.ru/sarmanovo/dzalil/sch2/read-news/3143741</w:t>
            </w:r>
          </w:p>
        </w:tc>
        <w:tc>
          <w:tcPr>
            <w:tcW w:w="5184" w:type="dxa"/>
          </w:tcPr>
          <w:p w:rsidR="00173F8E" w:rsidRPr="0088717E" w:rsidRDefault="00272D0B" w:rsidP="00272D0B">
            <w:pPr>
              <w:pStyle w:val="TableParagraph"/>
              <w:ind w:left="30"/>
              <w:rPr>
                <w:sz w:val="24"/>
                <w:lang w:val="ru-RU"/>
              </w:rPr>
            </w:pPr>
            <w:r>
              <w:rPr>
                <w:noProof/>
                <w:sz w:val="24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70907168" wp14:editId="705B8E60">
                  <wp:simplePos x="7124700" y="2066925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533525" cy="857250"/>
                  <wp:effectExtent l="0" t="0" r="9525" b="0"/>
                  <wp:wrapSquare wrapText="bothSides"/>
                  <wp:docPr id="4" name="Рисунок 4" descr="C:\Users\Ландыш Камиловна\Desktop\21355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Ландыш Камиловна\Desktop\213554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0" cy="85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24"/>
                <w:lang w:val="ru-RU"/>
              </w:rPr>
              <w:t xml:space="preserve">Круглый стол в рамках </w:t>
            </w:r>
            <w:r w:rsidR="0088717E">
              <w:rPr>
                <w:sz w:val="24"/>
                <w:lang w:val="ru-RU"/>
              </w:rPr>
              <w:t xml:space="preserve">РМО </w:t>
            </w:r>
            <w:r>
              <w:rPr>
                <w:sz w:val="24"/>
                <w:lang w:val="ru-RU"/>
              </w:rPr>
              <w:t>учителей истории и обществознания (</w:t>
            </w:r>
            <w:r w:rsidR="0088717E">
              <w:rPr>
                <w:sz w:val="24"/>
                <w:lang w:val="ru-RU"/>
              </w:rPr>
              <w:t>01.</w:t>
            </w:r>
            <w:r>
              <w:rPr>
                <w:noProof/>
                <w:sz w:val="24"/>
                <w:lang w:val="ru-RU" w:eastAsia="ru-RU"/>
              </w:rPr>
              <w:t xml:space="preserve"> </w:t>
            </w:r>
            <w:r w:rsidR="0088717E">
              <w:rPr>
                <w:sz w:val="24"/>
                <w:lang w:val="ru-RU"/>
              </w:rPr>
              <w:t>02.</w:t>
            </w:r>
            <w:r>
              <w:rPr>
                <w:sz w:val="24"/>
                <w:lang w:val="ru-RU"/>
              </w:rPr>
              <w:t>2</w:t>
            </w:r>
            <w:r w:rsidR="0088717E">
              <w:rPr>
                <w:sz w:val="24"/>
                <w:lang w:val="ru-RU"/>
              </w:rPr>
              <w:t>023</w:t>
            </w:r>
            <w:r>
              <w:rPr>
                <w:sz w:val="24"/>
                <w:lang w:val="ru-RU"/>
              </w:rPr>
              <w:t>)</w:t>
            </w:r>
          </w:p>
        </w:tc>
      </w:tr>
      <w:tr w:rsidR="00173F8E" w:rsidTr="00272D0B">
        <w:trPr>
          <w:trHeight w:val="887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ind w:right="179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Анкетирование учащихся 9-11 классов по</w:t>
            </w:r>
            <w:r w:rsidRPr="00F142D5">
              <w:rPr>
                <w:spacing w:val="-5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отношению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учащихся</w:t>
            </w:r>
            <w:r w:rsidRPr="00F142D5">
              <w:rPr>
                <w:spacing w:val="-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к проблеме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коррупции</w:t>
            </w:r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ind w:left="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ind w:left="3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истории</w:t>
            </w:r>
            <w:proofErr w:type="spellEnd"/>
          </w:p>
        </w:tc>
        <w:tc>
          <w:tcPr>
            <w:tcW w:w="1843" w:type="dxa"/>
          </w:tcPr>
          <w:p w:rsidR="00173F8E" w:rsidRDefault="00173F8E" w:rsidP="00FA51A0">
            <w:pPr>
              <w:pStyle w:val="TableParagraph"/>
              <w:ind w:left="30"/>
              <w:jc w:val="center"/>
              <w:rPr>
                <w:sz w:val="24"/>
              </w:rPr>
            </w:pPr>
          </w:p>
        </w:tc>
        <w:tc>
          <w:tcPr>
            <w:tcW w:w="5184" w:type="dxa"/>
          </w:tcPr>
          <w:p w:rsidR="00173F8E" w:rsidRPr="00272D0B" w:rsidRDefault="00272D0B" w:rsidP="00272D0B">
            <w:pPr>
              <w:pStyle w:val="TableParagraph"/>
              <w:ind w:left="3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Проведено</w:t>
            </w:r>
          </w:p>
        </w:tc>
      </w:tr>
      <w:tr w:rsidR="00173F8E" w:rsidRPr="0088717E" w:rsidTr="00E90031">
        <w:trPr>
          <w:trHeight w:val="3949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ind w:right="34"/>
              <w:jc w:val="both"/>
              <w:rPr>
                <w:spacing w:val="-57"/>
                <w:sz w:val="24"/>
                <w:lang w:val="ru-RU"/>
              </w:rPr>
            </w:pPr>
            <w:r w:rsidRPr="00F142D5">
              <w:rPr>
                <w:spacing w:val="-1"/>
                <w:sz w:val="24"/>
                <w:lang w:val="ru-RU"/>
              </w:rPr>
              <w:t xml:space="preserve">Классные </w:t>
            </w:r>
            <w:r w:rsidRPr="00F142D5">
              <w:rPr>
                <w:sz w:val="24"/>
                <w:lang w:val="ru-RU"/>
              </w:rPr>
              <w:t>часы</w:t>
            </w:r>
            <w:r w:rsidRPr="00F142D5">
              <w:rPr>
                <w:spacing w:val="-57"/>
                <w:sz w:val="24"/>
                <w:lang w:val="ru-RU"/>
              </w:rPr>
              <w:t xml:space="preserve">      </w:t>
            </w:r>
            <w:proofErr w:type="gramStart"/>
            <w:r w:rsidRPr="00F142D5">
              <w:rPr>
                <w:spacing w:val="-57"/>
                <w:sz w:val="24"/>
                <w:lang w:val="ru-RU"/>
              </w:rPr>
              <w:t xml:space="preserve">  :</w:t>
            </w:r>
            <w:proofErr w:type="gramEnd"/>
            <w:r w:rsidRPr="00F142D5">
              <w:rPr>
                <w:spacing w:val="-57"/>
                <w:sz w:val="24"/>
                <w:lang w:val="ru-RU"/>
              </w:rPr>
              <w:t xml:space="preserve">             </w:t>
            </w:r>
          </w:p>
          <w:p w:rsidR="00173F8E" w:rsidRPr="00F142D5" w:rsidRDefault="00173F8E" w:rsidP="00FA51A0">
            <w:pPr>
              <w:pStyle w:val="TableParagraph"/>
              <w:ind w:right="34"/>
              <w:jc w:val="both"/>
              <w:rPr>
                <w:sz w:val="24"/>
                <w:lang w:val="ru-RU"/>
              </w:rPr>
            </w:pPr>
            <w:r w:rsidRPr="00F142D5">
              <w:rPr>
                <w:spacing w:val="-57"/>
                <w:sz w:val="24"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F142D5">
              <w:rPr>
                <w:sz w:val="24"/>
                <w:lang w:val="ru-RU"/>
              </w:rPr>
              <w:t>Мои права</w:t>
            </w:r>
          </w:p>
          <w:p w:rsidR="00173F8E" w:rsidRPr="00F142D5" w:rsidRDefault="00173F8E" w:rsidP="00FA51A0">
            <w:pPr>
              <w:pStyle w:val="TableParagraph"/>
              <w:spacing w:before="0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Я</w:t>
            </w:r>
            <w:r w:rsidRPr="00F142D5">
              <w:rPr>
                <w:spacing w:val="-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–</w:t>
            </w:r>
            <w:r w:rsidRPr="00F142D5">
              <w:rPr>
                <w:spacing w:val="-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гражданин</w:t>
            </w:r>
          </w:p>
          <w:p w:rsidR="00173F8E" w:rsidRPr="00F142D5" w:rsidRDefault="00173F8E" w:rsidP="00FA51A0">
            <w:pPr>
              <w:pStyle w:val="TableParagraph"/>
              <w:tabs>
                <w:tab w:val="left" w:pos="4505"/>
              </w:tabs>
              <w:spacing w:before="0"/>
              <w:jc w:val="center"/>
              <w:rPr>
                <w:spacing w:val="1"/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Потребности и желания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</w:p>
          <w:p w:rsidR="00173F8E" w:rsidRPr="00F142D5" w:rsidRDefault="00173F8E" w:rsidP="00FA51A0">
            <w:pPr>
              <w:pStyle w:val="TableParagraph"/>
              <w:tabs>
                <w:tab w:val="left" w:pos="4505"/>
              </w:tabs>
              <w:spacing w:before="0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Источники</w:t>
            </w:r>
            <w:r w:rsidRPr="00F142D5">
              <w:rPr>
                <w:spacing w:val="-6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и</w:t>
            </w:r>
            <w:r w:rsidRPr="00F142D5">
              <w:rPr>
                <w:spacing w:val="-4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причины</w:t>
            </w:r>
            <w:r w:rsidRPr="00F142D5">
              <w:rPr>
                <w:spacing w:val="-7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коррупции</w:t>
            </w:r>
          </w:p>
          <w:p w:rsidR="00173F8E" w:rsidRDefault="00173F8E" w:rsidP="00FA51A0">
            <w:pPr>
              <w:pStyle w:val="TableParagraph"/>
              <w:spacing w:before="0"/>
              <w:ind w:right="2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Условия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эффективного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противодействия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коррупции</w:t>
            </w:r>
            <w:proofErr w:type="spellEnd"/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четверть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ind w:left="3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  <w:tc>
          <w:tcPr>
            <w:tcW w:w="1843" w:type="dxa"/>
          </w:tcPr>
          <w:p w:rsidR="00173F8E" w:rsidRPr="0088717E" w:rsidRDefault="00922041" w:rsidP="00FA51A0">
            <w:pPr>
              <w:pStyle w:val="TableParagraph"/>
              <w:ind w:left="30" w:right="11"/>
              <w:jc w:val="center"/>
              <w:rPr>
                <w:sz w:val="24"/>
              </w:rPr>
            </w:pPr>
            <w:hyperlink r:id="rId17" w:history="1">
              <w:r w:rsidR="0088717E" w:rsidRPr="003246A9">
                <w:rPr>
                  <w:rStyle w:val="a7"/>
                  <w:sz w:val="24"/>
                </w:rPr>
                <w:t>https://edu.tatar.ru/sarmanovo/dzalil/sch2/read-news/3064481</w:t>
              </w:r>
            </w:hyperlink>
          </w:p>
          <w:p w:rsidR="0088717E" w:rsidRPr="002E73B0" w:rsidRDefault="00922041" w:rsidP="00FA51A0">
            <w:pPr>
              <w:pStyle w:val="TableParagraph"/>
              <w:ind w:left="30" w:right="11"/>
              <w:jc w:val="center"/>
              <w:rPr>
                <w:sz w:val="24"/>
              </w:rPr>
            </w:pPr>
            <w:hyperlink r:id="rId18" w:history="1">
              <w:r w:rsidR="002E73B0" w:rsidRPr="003246A9">
                <w:rPr>
                  <w:rStyle w:val="a7"/>
                  <w:sz w:val="24"/>
                </w:rPr>
                <w:t>https://edu.tatar.ru/sarmanovo/dzalil/sch2/read-news/3106441</w:t>
              </w:r>
            </w:hyperlink>
          </w:p>
          <w:p w:rsidR="002E73B0" w:rsidRPr="002E73B0" w:rsidRDefault="002E73B0" w:rsidP="00FA51A0">
            <w:pPr>
              <w:pStyle w:val="TableParagraph"/>
              <w:ind w:left="30" w:right="11"/>
              <w:jc w:val="center"/>
              <w:rPr>
                <w:sz w:val="24"/>
              </w:rPr>
            </w:pPr>
            <w:r w:rsidRPr="002E73B0">
              <w:rPr>
                <w:sz w:val="24"/>
              </w:rPr>
              <w:t>https://edu.tatar.ru/sarmanovo/dzalil/sch2/gallery/3208352#</w:t>
            </w:r>
          </w:p>
        </w:tc>
        <w:tc>
          <w:tcPr>
            <w:tcW w:w="5184" w:type="dxa"/>
          </w:tcPr>
          <w:p w:rsidR="00173F8E" w:rsidRDefault="00AF37F0" w:rsidP="00FA51A0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Месячник правов</w:t>
            </w:r>
            <w:r w:rsidR="00E90031">
              <w:rPr>
                <w:sz w:val="24"/>
                <w:lang w:val="ru-RU"/>
              </w:rPr>
              <w:t xml:space="preserve">ой культуры </w:t>
            </w:r>
            <w:r>
              <w:rPr>
                <w:sz w:val="24"/>
                <w:lang w:val="ru-RU"/>
              </w:rPr>
              <w:t>с 16.11</w:t>
            </w:r>
            <w:r w:rsidR="00E90031">
              <w:rPr>
                <w:sz w:val="24"/>
                <w:lang w:val="ru-RU"/>
              </w:rPr>
              <w:t>.2023</w:t>
            </w:r>
          </w:p>
          <w:p w:rsidR="00E90031" w:rsidRDefault="00E90031" w:rsidP="00FA51A0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</w:p>
          <w:p w:rsidR="0088717E" w:rsidRDefault="00E90031" w:rsidP="00FA51A0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  <w:r>
              <w:rPr>
                <w:noProof/>
                <w:sz w:val="24"/>
                <w:lang w:eastAsia="ru-RU"/>
              </w:rPr>
              <w:drawing>
                <wp:inline distT="0" distB="0" distL="0" distR="0" wp14:anchorId="04E021E3" wp14:editId="2580B28B">
                  <wp:extent cx="2095500" cy="1381125"/>
                  <wp:effectExtent l="0" t="0" r="0" b="9525"/>
                  <wp:docPr id="7" name="Рисунок 7" descr="C:\Users\Ландыш Камиловна\Desktop\31064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Ландыш Камиловна\Desktop\31064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17E" w:rsidRDefault="00272D0B" w:rsidP="00272D0B">
            <w:pPr>
              <w:pStyle w:val="TableParagraph"/>
              <w:ind w:left="30" w:right="11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Кл.час</w:t>
            </w:r>
            <w:proofErr w:type="spellEnd"/>
            <w:r>
              <w:rPr>
                <w:sz w:val="24"/>
                <w:lang w:val="ru-RU"/>
              </w:rPr>
              <w:t xml:space="preserve"> «</w:t>
            </w:r>
            <w:r w:rsidR="0088717E">
              <w:rPr>
                <w:sz w:val="24"/>
                <w:lang w:val="ru-RU"/>
              </w:rPr>
              <w:t xml:space="preserve"> Я и мои права</w:t>
            </w:r>
            <w:r>
              <w:rPr>
                <w:sz w:val="24"/>
                <w:lang w:val="ru-RU"/>
              </w:rPr>
              <w:t>»</w:t>
            </w:r>
            <w:r w:rsidR="0088717E">
              <w:rPr>
                <w:sz w:val="24"/>
                <w:lang w:val="ru-RU"/>
              </w:rPr>
              <w:t xml:space="preserve">   в рамках Международного дня прав человека</w:t>
            </w:r>
            <w:r>
              <w:rPr>
                <w:sz w:val="24"/>
                <w:lang w:val="ru-RU"/>
              </w:rPr>
              <w:t xml:space="preserve"> 10.12.2022 г.</w:t>
            </w:r>
            <w:r>
              <w:rPr>
                <w:noProof/>
                <w:sz w:val="24"/>
                <w:lang w:eastAsia="ru-RU"/>
              </w:rPr>
              <w:drawing>
                <wp:inline distT="0" distB="0" distL="0" distR="0" wp14:anchorId="554E575C" wp14:editId="397A4E99">
                  <wp:extent cx="1473199" cy="1104900"/>
                  <wp:effectExtent l="0" t="0" r="0" b="0"/>
                  <wp:docPr id="3" name="Рисунок 3" descr="C:\Users\Ландыш Камиловна\Desktop\211353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Ландыш Камиловна\Desktop\211353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8078" cy="1108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90031">
              <w:rPr>
                <w:sz w:val="24"/>
                <w:lang w:val="ru-RU"/>
              </w:rPr>
              <w:t xml:space="preserve"> 21.03. </w:t>
            </w:r>
            <w:proofErr w:type="spellStart"/>
            <w:r w:rsidR="00E90031">
              <w:rPr>
                <w:sz w:val="24"/>
                <w:lang w:val="ru-RU"/>
              </w:rPr>
              <w:t>кл</w:t>
            </w:r>
            <w:proofErr w:type="spellEnd"/>
            <w:r w:rsidR="00E90031">
              <w:rPr>
                <w:sz w:val="24"/>
                <w:lang w:val="ru-RU"/>
              </w:rPr>
              <w:t xml:space="preserve"> часы в рамках Недели начальных классов</w:t>
            </w:r>
          </w:p>
          <w:p w:rsidR="002E73B0" w:rsidRDefault="002E73B0" w:rsidP="00E90031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</w:p>
          <w:p w:rsidR="00E90031" w:rsidRDefault="00E90031" w:rsidP="00E90031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в рамках Недели русского языка и литературы</w:t>
            </w:r>
          </w:p>
          <w:p w:rsidR="00E90031" w:rsidRDefault="00E90031" w:rsidP="00E90031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</w:p>
          <w:p w:rsidR="00E90031" w:rsidRDefault="00E90031" w:rsidP="00E90031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</w:p>
          <w:p w:rsidR="00E90031" w:rsidRDefault="00E90031" w:rsidP="00E90031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</w:p>
          <w:p w:rsidR="00E90031" w:rsidRDefault="00E90031" w:rsidP="00E90031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</w:p>
          <w:p w:rsidR="00E90031" w:rsidRPr="00AF37F0" w:rsidRDefault="00E90031" w:rsidP="00E90031">
            <w:pPr>
              <w:pStyle w:val="TableParagraph"/>
              <w:ind w:left="30" w:right="11"/>
              <w:jc w:val="center"/>
              <w:rPr>
                <w:sz w:val="24"/>
                <w:lang w:val="ru-RU"/>
              </w:rPr>
            </w:pPr>
            <w:r>
              <w:rPr>
                <w:noProof/>
                <w:sz w:val="24"/>
                <w:lang w:eastAsia="ru-RU"/>
              </w:rPr>
              <w:drawing>
                <wp:anchor distT="0" distB="0" distL="114300" distR="114300" simplePos="0" relativeHeight="251664384" behindDoc="0" locked="0" layoutInCell="1" allowOverlap="1" wp14:anchorId="4957B487" wp14:editId="44B58D56">
                  <wp:simplePos x="0" y="0"/>
                  <wp:positionH relativeFrom="margin">
                    <wp:posOffset>78105</wp:posOffset>
                  </wp:positionH>
                  <wp:positionV relativeFrom="margin">
                    <wp:posOffset>3543300</wp:posOffset>
                  </wp:positionV>
                  <wp:extent cx="1967230" cy="1057275"/>
                  <wp:effectExtent l="0" t="0" r="0" b="9525"/>
                  <wp:wrapSquare wrapText="bothSides"/>
                  <wp:docPr id="11" name="Рисунок 11" descr="C:\Users\Ландыш Камиловна\Desktop\215307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Ландыш Камиловна\Desktop\215307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723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73F8E" w:rsidTr="00272D0B">
        <w:trPr>
          <w:trHeight w:val="611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spacing w:before="2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spacing w:before="20"/>
              <w:ind w:right="34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Выставка книг в библиотеке школы по</w:t>
            </w:r>
            <w:r w:rsidRPr="00F142D5">
              <w:rPr>
                <w:spacing w:val="-5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антикоррупционной</w:t>
            </w:r>
            <w:r w:rsidRPr="00F142D5">
              <w:rPr>
                <w:spacing w:val="-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spacing w:before="20"/>
              <w:ind w:left="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spacing w:before="20"/>
              <w:ind w:left="3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Библиотекарь</w:t>
            </w:r>
            <w:proofErr w:type="spellEnd"/>
          </w:p>
        </w:tc>
        <w:tc>
          <w:tcPr>
            <w:tcW w:w="1843" w:type="dxa"/>
          </w:tcPr>
          <w:p w:rsidR="00173F8E" w:rsidRDefault="00173F8E" w:rsidP="00FA51A0">
            <w:pPr>
              <w:pStyle w:val="TableParagraph"/>
              <w:spacing w:before="20"/>
              <w:ind w:left="30"/>
              <w:jc w:val="center"/>
              <w:rPr>
                <w:sz w:val="24"/>
              </w:rPr>
            </w:pPr>
          </w:p>
        </w:tc>
        <w:tc>
          <w:tcPr>
            <w:tcW w:w="5184" w:type="dxa"/>
          </w:tcPr>
          <w:p w:rsidR="00173F8E" w:rsidRPr="008E2D36" w:rsidRDefault="008E2D36" w:rsidP="008E2D36">
            <w:pPr>
              <w:pStyle w:val="TableParagraph"/>
              <w:spacing w:before="20"/>
              <w:ind w:left="3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 библиотекаря</w:t>
            </w:r>
          </w:p>
        </w:tc>
      </w:tr>
      <w:tr w:rsidR="00173F8E" w:rsidRPr="00AC7D0C" w:rsidTr="00272D0B">
        <w:trPr>
          <w:trHeight w:val="611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ind w:right="213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Размещение</w:t>
            </w:r>
            <w:r w:rsidRPr="00F142D5">
              <w:rPr>
                <w:spacing w:val="-4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на</w:t>
            </w:r>
            <w:r w:rsidRPr="00F142D5">
              <w:rPr>
                <w:spacing w:val="-3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сайте</w:t>
            </w:r>
            <w:r w:rsidRPr="00F142D5">
              <w:rPr>
                <w:spacing w:val="-3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школы</w:t>
            </w:r>
            <w:r w:rsidRPr="00F142D5">
              <w:rPr>
                <w:spacing w:val="-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информации</w:t>
            </w:r>
            <w:r w:rsidRPr="00F142D5">
              <w:rPr>
                <w:spacing w:val="-57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об</w:t>
            </w:r>
            <w:r w:rsidRPr="00F142D5">
              <w:rPr>
                <w:spacing w:val="-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антикоррупционных</w:t>
            </w:r>
            <w:r w:rsidRPr="00F142D5">
              <w:rPr>
                <w:spacing w:val="-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мероприятиях</w:t>
            </w:r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  <w:tc>
          <w:tcPr>
            <w:tcW w:w="1843" w:type="dxa"/>
          </w:tcPr>
          <w:p w:rsidR="00173F8E" w:rsidRDefault="00AC7D0C" w:rsidP="00FA51A0">
            <w:pPr>
              <w:pStyle w:val="TableParagraph"/>
              <w:ind w:left="30"/>
              <w:jc w:val="center"/>
              <w:rPr>
                <w:sz w:val="24"/>
              </w:rPr>
            </w:pPr>
            <w:r w:rsidRPr="00AC7D0C">
              <w:rPr>
                <w:sz w:val="24"/>
              </w:rPr>
              <w:t>https://edu.tatar.ru/sarmanovo/dzalil/sch2/main-news?page=1</w:t>
            </w:r>
          </w:p>
        </w:tc>
        <w:tc>
          <w:tcPr>
            <w:tcW w:w="5184" w:type="dxa"/>
          </w:tcPr>
          <w:p w:rsidR="00173F8E" w:rsidRPr="00AC7D0C" w:rsidRDefault="00AC7D0C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Систематически</w:t>
            </w:r>
          </w:p>
        </w:tc>
      </w:tr>
      <w:tr w:rsidR="00173F8E" w:rsidRPr="002E73B0" w:rsidTr="00272D0B">
        <w:trPr>
          <w:trHeight w:val="290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3230" w:type="dxa"/>
          </w:tcPr>
          <w:p w:rsidR="00173F8E" w:rsidRPr="00AC7D0C" w:rsidRDefault="00AC7D0C" w:rsidP="00FA51A0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173F8E" w:rsidRPr="00AC7D0C">
              <w:rPr>
                <w:spacing w:val="-1"/>
                <w:sz w:val="24"/>
                <w:lang w:val="ru-RU"/>
              </w:rPr>
              <w:t xml:space="preserve"> </w:t>
            </w:r>
            <w:r w:rsidR="00173F8E" w:rsidRPr="00AC7D0C">
              <w:rPr>
                <w:sz w:val="24"/>
                <w:lang w:val="ru-RU"/>
              </w:rPr>
              <w:t>«Моя</w:t>
            </w:r>
            <w:r w:rsidR="00173F8E" w:rsidRPr="00AC7D0C">
              <w:rPr>
                <w:spacing w:val="-5"/>
                <w:sz w:val="24"/>
                <w:lang w:val="ru-RU"/>
              </w:rPr>
              <w:t xml:space="preserve"> </w:t>
            </w:r>
            <w:r w:rsidR="00173F8E" w:rsidRPr="00AC7D0C">
              <w:rPr>
                <w:sz w:val="24"/>
                <w:lang w:val="ru-RU"/>
              </w:rPr>
              <w:t>законодательная</w:t>
            </w:r>
            <w:r w:rsidR="00173F8E" w:rsidRPr="00AC7D0C">
              <w:rPr>
                <w:spacing w:val="-4"/>
                <w:sz w:val="24"/>
                <w:lang w:val="ru-RU"/>
              </w:rPr>
              <w:t xml:space="preserve"> </w:t>
            </w:r>
            <w:r w:rsidR="00173F8E" w:rsidRPr="00AC7D0C">
              <w:rPr>
                <w:sz w:val="24"/>
                <w:lang w:val="ru-RU"/>
              </w:rPr>
              <w:t>инициатива»</w:t>
            </w:r>
            <w:r>
              <w:rPr>
                <w:sz w:val="24"/>
                <w:lang w:val="ru-RU"/>
              </w:rPr>
              <w:t xml:space="preserve"> (Разработка проектных работ и их защита проектных </w:t>
            </w:r>
          </w:p>
        </w:tc>
        <w:tc>
          <w:tcPr>
            <w:tcW w:w="1701" w:type="dxa"/>
          </w:tcPr>
          <w:p w:rsidR="00173F8E" w:rsidRPr="00AC7D0C" w:rsidRDefault="00AC7D0C" w:rsidP="00FA51A0">
            <w:pPr>
              <w:pStyle w:val="TableParagraph"/>
              <w:ind w:left="29"/>
              <w:jc w:val="center"/>
              <w:rPr>
                <w:sz w:val="24"/>
                <w:lang w:val="ru-RU"/>
              </w:rPr>
            </w:pPr>
            <w:r w:rsidRPr="00AC7D0C">
              <w:rPr>
                <w:sz w:val="24"/>
                <w:lang w:val="ru-RU"/>
              </w:rPr>
              <w:t>в течение года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ind w:left="3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истории</w:t>
            </w:r>
            <w:proofErr w:type="spellEnd"/>
          </w:p>
        </w:tc>
        <w:tc>
          <w:tcPr>
            <w:tcW w:w="1843" w:type="dxa"/>
          </w:tcPr>
          <w:p w:rsidR="00173F8E" w:rsidRPr="00AC7D0C" w:rsidRDefault="00922041" w:rsidP="00FA51A0">
            <w:pPr>
              <w:pStyle w:val="TableParagraph"/>
              <w:ind w:left="30"/>
              <w:jc w:val="center"/>
              <w:rPr>
                <w:sz w:val="24"/>
              </w:rPr>
            </w:pPr>
            <w:hyperlink r:id="rId22" w:history="1">
              <w:r w:rsidR="00AC7D0C" w:rsidRPr="003246A9">
                <w:rPr>
                  <w:rStyle w:val="a7"/>
                  <w:sz w:val="24"/>
                </w:rPr>
                <w:t>https://edu.tatar.ru/sarmanovo/dzalil/sch2/read-news/3205312</w:t>
              </w:r>
            </w:hyperlink>
          </w:p>
          <w:p w:rsidR="00AC7D0C" w:rsidRPr="00AC7D0C" w:rsidRDefault="00AC7D0C" w:rsidP="00FA51A0">
            <w:pPr>
              <w:pStyle w:val="TableParagraph"/>
              <w:ind w:left="30"/>
              <w:jc w:val="center"/>
              <w:rPr>
                <w:sz w:val="24"/>
              </w:rPr>
            </w:pPr>
            <w:r w:rsidRPr="00AC7D0C">
              <w:rPr>
                <w:sz w:val="24"/>
              </w:rPr>
              <w:t>https://edu.tatar.ru/sarmanovo/dzalil/sch2/read-news/3247908</w:t>
            </w:r>
          </w:p>
        </w:tc>
        <w:tc>
          <w:tcPr>
            <w:tcW w:w="5184" w:type="dxa"/>
          </w:tcPr>
          <w:p w:rsidR="00173F8E" w:rsidRDefault="002E73B0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</w:t>
            </w:r>
            <w:r w:rsidR="0022013C">
              <w:rPr>
                <w:noProof/>
                <w:sz w:val="24"/>
                <w:lang w:eastAsia="ru-RU"/>
              </w:rPr>
              <w:drawing>
                <wp:anchor distT="0" distB="0" distL="114300" distR="114300" simplePos="0" relativeHeight="251666432" behindDoc="0" locked="0" layoutInCell="1" allowOverlap="1">
                  <wp:simplePos x="7048500" y="609600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063625" cy="797560"/>
                  <wp:effectExtent l="0" t="0" r="3175" b="2540"/>
                  <wp:wrapSquare wrapText="bothSides"/>
                  <wp:docPr id="14" name="Рисунок 14" descr="C:\Users\Ландыш Камиловна\Desktop\21545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Ландыш Камиловна\Desktop\21545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063625" cy="79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lang w:val="ru-RU"/>
              </w:rPr>
              <w:t>ащита проектных работ 22.03.2023</w:t>
            </w:r>
            <w:r w:rsidR="00AC7D0C">
              <w:rPr>
                <w:sz w:val="24"/>
                <w:lang w:val="ru-RU"/>
              </w:rPr>
              <w:t>г. (9 классы)</w:t>
            </w:r>
          </w:p>
          <w:p w:rsidR="00AC7D0C" w:rsidRDefault="00AC7D0C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</w:p>
          <w:p w:rsidR="00AC7D0C" w:rsidRDefault="00AC7D0C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</w:p>
          <w:p w:rsidR="00AC7D0C" w:rsidRPr="002E73B0" w:rsidRDefault="00AC7D0C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Защита проектных работ 25.04</w:t>
            </w:r>
            <w:r w:rsidRPr="00AC7D0C">
              <w:rPr>
                <w:sz w:val="24"/>
                <w:lang w:val="ru-RU"/>
              </w:rPr>
              <w:t>.2023</w:t>
            </w:r>
            <w:r>
              <w:rPr>
                <w:sz w:val="24"/>
                <w:lang w:val="ru-RU"/>
              </w:rPr>
              <w:t xml:space="preserve"> (11 классы)</w:t>
            </w:r>
          </w:p>
        </w:tc>
      </w:tr>
      <w:tr w:rsidR="00173F8E" w:rsidTr="00272D0B">
        <w:trPr>
          <w:trHeight w:val="536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Внеклассное</w:t>
            </w:r>
            <w:r w:rsidRPr="00F142D5">
              <w:rPr>
                <w:spacing w:val="-4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мероприятие</w:t>
            </w:r>
            <w:r w:rsidRPr="00F142D5">
              <w:rPr>
                <w:spacing w:val="-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«Что</w:t>
            </w:r>
            <w:r w:rsidRPr="00F142D5">
              <w:rPr>
                <w:spacing w:val="-3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такое хорошо и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что такое плохо»</w:t>
            </w:r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ind w:left="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ind w:left="3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начальных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классов</w:t>
            </w:r>
            <w:proofErr w:type="spellEnd"/>
          </w:p>
        </w:tc>
        <w:tc>
          <w:tcPr>
            <w:tcW w:w="1843" w:type="dxa"/>
          </w:tcPr>
          <w:p w:rsidR="00173F8E" w:rsidRDefault="00E90031" w:rsidP="00FA51A0">
            <w:pPr>
              <w:pStyle w:val="TableParagraph"/>
              <w:ind w:left="30"/>
              <w:jc w:val="center"/>
              <w:rPr>
                <w:sz w:val="24"/>
              </w:rPr>
            </w:pPr>
            <w:r w:rsidRPr="002E73B0">
              <w:rPr>
                <w:sz w:val="24"/>
              </w:rPr>
              <w:t>https://edu.tatar.ru/sarmanovo/dzalil/sch2/gallery/3208352#</w:t>
            </w:r>
          </w:p>
        </w:tc>
        <w:tc>
          <w:tcPr>
            <w:tcW w:w="5184" w:type="dxa"/>
          </w:tcPr>
          <w:p w:rsidR="00173F8E" w:rsidRDefault="00E90031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  <w:r>
              <w:rPr>
                <w:noProof/>
                <w:sz w:val="24"/>
                <w:lang w:eastAsia="ru-RU"/>
              </w:rPr>
              <w:drawing>
                <wp:anchor distT="0" distB="0" distL="114300" distR="114300" simplePos="0" relativeHeight="251663360" behindDoc="0" locked="0" layoutInCell="1" allowOverlap="1">
                  <wp:simplePos x="7515225" y="4410075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276350" cy="956945"/>
                  <wp:effectExtent l="0" t="0" r="0" b="0"/>
                  <wp:wrapSquare wrapText="bothSides"/>
                  <wp:docPr id="9" name="Рисунок 9" descr="C:\Users\Ландыш Камиловна\Desktop\215308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Ландыш Камиловна\Desktop\215308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957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22041">
              <w:rPr>
                <w:sz w:val="24"/>
                <w:lang w:val="ru-RU"/>
              </w:rPr>
              <w:t xml:space="preserve"> </w:t>
            </w:r>
            <w:r w:rsidRPr="00E90031">
              <w:rPr>
                <w:sz w:val="24"/>
                <w:lang w:val="ru-RU"/>
              </w:rPr>
              <w:t>Внеклассное мероприятие «Что такое хорошо и что такое плохо»</w:t>
            </w:r>
          </w:p>
          <w:p w:rsidR="00E90031" w:rsidRDefault="00E90031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10.12.2022 г.</w:t>
            </w:r>
          </w:p>
          <w:p w:rsidR="00E90031" w:rsidRDefault="00E90031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</w:p>
          <w:p w:rsidR="00E90031" w:rsidRDefault="00E90031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</w:p>
          <w:p w:rsidR="00E90031" w:rsidRDefault="00E90031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</w:p>
          <w:p w:rsidR="00E90031" w:rsidRDefault="00E90031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</w:p>
          <w:p w:rsidR="00E90031" w:rsidRPr="00E90031" w:rsidRDefault="00E90031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</w:p>
        </w:tc>
      </w:tr>
      <w:tr w:rsidR="00173F8E" w:rsidTr="00272D0B">
        <w:trPr>
          <w:trHeight w:val="536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tabs>
                <w:tab w:val="left" w:pos="4505"/>
              </w:tabs>
              <w:spacing w:before="15"/>
              <w:ind w:right="34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Освещение вопроса незаконных сборов</w:t>
            </w:r>
            <w:r w:rsidRPr="00F142D5">
              <w:rPr>
                <w:spacing w:val="-5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денежных средств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на педагогических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советах</w:t>
            </w:r>
            <w:r w:rsidRPr="00F142D5">
              <w:rPr>
                <w:spacing w:val="-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образовательных</w:t>
            </w:r>
            <w:r w:rsidRPr="00F142D5">
              <w:rPr>
                <w:spacing w:val="55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организаций</w:t>
            </w:r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spacing w:before="15"/>
              <w:ind w:left="29" w:right="5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декабрь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spacing w:before="15"/>
              <w:ind w:left="30"/>
              <w:jc w:val="center"/>
              <w:rPr>
                <w:spacing w:val="-57"/>
                <w:sz w:val="24"/>
              </w:rPr>
            </w:pPr>
            <w:proofErr w:type="spellStart"/>
            <w:r>
              <w:rPr>
                <w:sz w:val="24"/>
              </w:rPr>
              <w:t>Администрация</w:t>
            </w:r>
            <w:proofErr w:type="spellEnd"/>
            <w:r>
              <w:rPr>
                <w:spacing w:val="-57"/>
                <w:sz w:val="24"/>
              </w:rPr>
              <w:t xml:space="preserve">   </w:t>
            </w:r>
          </w:p>
          <w:p w:rsidR="00173F8E" w:rsidRDefault="00173F8E" w:rsidP="00FA51A0">
            <w:pPr>
              <w:pStyle w:val="TableParagraph"/>
              <w:spacing w:before="15"/>
              <w:ind w:left="3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школы</w:t>
            </w:r>
            <w:proofErr w:type="spellEnd"/>
          </w:p>
        </w:tc>
        <w:tc>
          <w:tcPr>
            <w:tcW w:w="1843" w:type="dxa"/>
          </w:tcPr>
          <w:p w:rsidR="00173F8E" w:rsidRPr="00272D0B" w:rsidRDefault="00922041" w:rsidP="00FA51A0">
            <w:pPr>
              <w:pStyle w:val="TableParagraph"/>
              <w:spacing w:before="15"/>
              <w:ind w:left="30"/>
              <w:jc w:val="center"/>
              <w:rPr>
                <w:sz w:val="24"/>
              </w:rPr>
            </w:pPr>
            <w:hyperlink r:id="rId25" w:history="1">
              <w:r w:rsidR="00272D0B" w:rsidRPr="003246A9">
                <w:rPr>
                  <w:rStyle w:val="a7"/>
                  <w:sz w:val="24"/>
                </w:rPr>
                <w:t>https://edu.tatar.ru/sarmanovo/dzalil/sch2/read-news/3049908</w:t>
              </w:r>
            </w:hyperlink>
          </w:p>
          <w:p w:rsidR="00272D0B" w:rsidRPr="00272D0B" w:rsidRDefault="00272D0B" w:rsidP="00FA51A0">
            <w:pPr>
              <w:pStyle w:val="TableParagraph"/>
              <w:spacing w:before="15"/>
              <w:ind w:left="3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(Заседание педагогического совета 1.11.2022 г.)</w:t>
            </w:r>
          </w:p>
        </w:tc>
        <w:tc>
          <w:tcPr>
            <w:tcW w:w="5184" w:type="dxa"/>
          </w:tcPr>
          <w:p w:rsidR="00173F8E" w:rsidRDefault="00272D0B" w:rsidP="00FA51A0">
            <w:pPr>
              <w:pStyle w:val="TableParagraph"/>
              <w:spacing w:before="15"/>
              <w:ind w:left="30"/>
              <w:jc w:val="center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w:drawing>
                <wp:inline distT="0" distB="0" distL="0" distR="0" wp14:anchorId="727D0E53" wp14:editId="429B6922">
                  <wp:extent cx="1937193" cy="1088057"/>
                  <wp:effectExtent l="0" t="0" r="6350" b="0"/>
                  <wp:docPr id="2" name="Рисунок 2" descr="C:\Users\Ландыш Камиловна\Desktop\21096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андыш Камиловна\Desktop\21096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1879" cy="1090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013C" w:rsidTr="00272D0B">
        <w:trPr>
          <w:trHeight w:val="536"/>
        </w:trPr>
        <w:tc>
          <w:tcPr>
            <w:tcW w:w="614" w:type="dxa"/>
          </w:tcPr>
          <w:p w:rsidR="0022013C" w:rsidRDefault="0022013C" w:rsidP="00FA51A0">
            <w:pPr>
              <w:pStyle w:val="TableParagraph"/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30" w:type="dxa"/>
          </w:tcPr>
          <w:p w:rsidR="0022013C" w:rsidRPr="00F142D5" w:rsidRDefault="0022013C" w:rsidP="00FA51A0">
            <w:pPr>
              <w:pStyle w:val="TableParagraph"/>
              <w:spacing w:before="17"/>
              <w:ind w:right="17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Размещение и обновление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на стендах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образовательных организаций информации</w:t>
            </w:r>
            <w:r w:rsidRPr="00F142D5">
              <w:rPr>
                <w:spacing w:val="-5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антикоррупционного</w:t>
            </w:r>
            <w:r w:rsidRPr="00F142D5">
              <w:rPr>
                <w:spacing w:val="-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содержания</w:t>
            </w:r>
          </w:p>
        </w:tc>
        <w:tc>
          <w:tcPr>
            <w:tcW w:w="1701" w:type="dxa"/>
          </w:tcPr>
          <w:p w:rsidR="0022013C" w:rsidRDefault="0022013C" w:rsidP="00FA51A0">
            <w:pPr>
              <w:pStyle w:val="TableParagraph"/>
              <w:spacing w:before="17"/>
              <w:ind w:left="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систематически</w:t>
            </w:r>
            <w:proofErr w:type="spellEnd"/>
          </w:p>
        </w:tc>
        <w:tc>
          <w:tcPr>
            <w:tcW w:w="1984" w:type="dxa"/>
          </w:tcPr>
          <w:p w:rsidR="0022013C" w:rsidRDefault="0022013C" w:rsidP="00FA51A0">
            <w:pPr>
              <w:pStyle w:val="TableParagraph"/>
              <w:spacing w:before="17"/>
              <w:ind w:left="3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Администрация</w:t>
            </w:r>
            <w:proofErr w:type="spellEnd"/>
          </w:p>
        </w:tc>
        <w:tc>
          <w:tcPr>
            <w:tcW w:w="1843" w:type="dxa"/>
          </w:tcPr>
          <w:p w:rsidR="0022013C" w:rsidRDefault="0022013C" w:rsidP="00FA51A0">
            <w:pPr>
              <w:pStyle w:val="TableParagraph"/>
              <w:ind w:left="30"/>
              <w:jc w:val="center"/>
              <w:rPr>
                <w:sz w:val="24"/>
              </w:rPr>
            </w:pPr>
            <w:r w:rsidRPr="00AC7D0C">
              <w:rPr>
                <w:sz w:val="24"/>
              </w:rPr>
              <w:t>https://edu.tatar.ru/sarmanovo/dzalil/sch2/main-news?page=1</w:t>
            </w:r>
          </w:p>
        </w:tc>
        <w:tc>
          <w:tcPr>
            <w:tcW w:w="5184" w:type="dxa"/>
          </w:tcPr>
          <w:p w:rsidR="0022013C" w:rsidRPr="00AC7D0C" w:rsidRDefault="0022013C" w:rsidP="00FA51A0">
            <w:pPr>
              <w:pStyle w:val="TableParagraph"/>
              <w:ind w:left="3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Систематически</w:t>
            </w:r>
          </w:p>
        </w:tc>
      </w:tr>
      <w:tr w:rsidR="00173F8E" w:rsidRPr="0022013C" w:rsidTr="00272D0B">
        <w:trPr>
          <w:trHeight w:val="536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30" w:type="dxa"/>
          </w:tcPr>
          <w:p w:rsidR="00173F8E" w:rsidRDefault="00173F8E" w:rsidP="00FA51A0">
            <w:pPr>
              <w:pStyle w:val="TableParagraph"/>
              <w:spacing w:before="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правовых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знаний</w:t>
            </w:r>
            <w:proofErr w:type="spellEnd"/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spacing w:before="17"/>
              <w:ind w:left="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spacing w:before="17"/>
              <w:ind w:left="3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истории</w:t>
            </w:r>
            <w:proofErr w:type="spellEnd"/>
          </w:p>
        </w:tc>
        <w:tc>
          <w:tcPr>
            <w:tcW w:w="1843" w:type="dxa"/>
          </w:tcPr>
          <w:p w:rsidR="00173F8E" w:rsidRDefault="0022013C" w:rsidP="00FA51A0">
            <w:pPr>
              <w:pStyle w:val="TableParagraph"/>
              <w:spacing w:before="17"/>
              <w:ind w:left="30"/>
              <w:jc w:val="center"/>
              <w:rPr>
                <w:sz w:val="24"/>
              </w:rPr>
            </w:pPr>
            <w:r w:rsidRPr="0022013C">
              <w:rPr>
                <w:sz w:val="24"/>
              </w:rPr>
              <w:t>https://edu.tatar.ru/sarmanovo/dzalil/sch2/read-news/3064481</w:t>
            </w:r>
          </w:p>
        </w:tc>
        <w:tc>
          <w:tcPr>
            <w:tcW w:w="5184" w:type="dxa"/>
          </w:tcPr>
          <w:p w:rsidR="00173F8E" w:rsidRDefault="008E2D36" w:rsidP="008E2D36">
            <w:pPr>
              <w:pStyle w:val="TableParagraph"/>
              <w:spacing w:before="17"/>
              <w:ind w:left="30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w:drawing>
                <wp:inline distT="0" distB="0" distL="0" distR="0" wp14:anchorId="53A1FEF7" wp14:editId="08BF3B2D">
                  <wp:extent cx="1445172" cy="952500"/>
                  <wp:effectExtent l="0" t="0" r="3175" b="0"/>
                  <wp:docPr id="20" name="Рисунок 20" descr="C:\Users\Ландыш Камиловна\Desktop\31064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Ландыш Камиловна\Desktop\31064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5172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3F8E" w:rsidTr="00272D0B">
        <w:trPr>
          <w:trHeight w:val="536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spacing w:before="17"/>
              <w:ind w:right="67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Анкетирование учащихся 7-11 классов по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теме «Формирование антикоррупционного</w:t>
            </w:r>
            <w:r w:rsidRPr="00F142D5">
              <w:rPr>
                <w:spacing w:val="-5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мировоззрения</w:t>
            </w:r>
            <w:r w:rsidRPr="00F142D5">
              <w:rPr>
                <w:spacing w:val="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у</w:t>
            </w:r>
            <w:r w:rsidRPr="00F142D5">
              <w:rPr>
                <w:spacing w:val="-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lastRenderedPageBreak/>
              <w:t>школьников»</w:t>
            </w:r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spacing w:before="17"/>
              <w:ind w:left="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Март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spacing w:before="17"/>
              <w:ind w:left="3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  <w:tc>
          <w:tcPr>
            <w:tcW w:w="1843" w:type="dxa"/>
          </w:tcPr>
          <w:p w:rsidR="00173F8E" w:rsidRDefault="00173F8E" w:rsidP="00FA51A0">
            <w:pPr>
              <w:pStyle w:val="TableParagraph"/>
              <w:spacing w:before="17"/>
              <w:ind w:left="30" w:right="11"/>
              <w:jc w:val="center"/>
              <w:rPr>
                <w:sz w:val="24"/>
              </w:rPr>
            </w:pPr>
          </w:p>
        </w:tc>
        <w:tc>
          <w:tcPr>
            <w:tcW w:w="5184" w:type="dxa"/>
          </w:tcPr>
          <w:p w:rsidR="00173F8E" w:rsidRPr="008E2D36" w:rsidRDefault="008E2D36" w:rsidP="008E2D36">
            <w:pPr>
              <w:pStyle w:val="TableParagraph"/>
              <w:spacing w:before="17"/>
              <w:ind w:left="30" w:right="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Проведено</w:t>
            </w:r>
          </w:p>
        </w:tc>
      </w:tr>
      <w:tr w:rsidR="00173F8E" w:rsidTr="00272D0B">
        <w:trPr>
          <w:trHeight w:val="536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spacing w:before="1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17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spacing w:before="15"/>
              <w:ind w:right="334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Муниципальный</w:t>
            </w:r>
            <w:r w:rsidRPr="00F142D5">
              <w:rPr>
                <w:spacing w:val="-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этап</w:t>
            </w:r>
            <w:r w:rsidRPr="00F142D5">
              <w:rPr>
                <w:spacing w:val="-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республиканского</w:t>
            </w:r>
            <w:r w:rsidRPr="00F142D5">
              <w:rPr>
                <w:spacing w:val="-57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конкурса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«Скажем</w:t>
            </w:r>
            <w:r w:rsidRPr="00F142D5">
              <w:rPr>
                <w:spacing w:val="-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коррупции</w:t>
            </w:r>
            <w:r w:rsidRPr="00F142D5">
              <w:rPr>
                <w:spacing w:val="-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нет!»</w:t>
            </w:r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spacing w:before="15"/>
              <w:ind w:left="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spacing w:before="15"/>
              <w:ind w:left="3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  <w:tc>
          <w:tcPr>
            <w:tcW w:w="1843" w:type="dxa"/>
          </w:tcPr>
          <w:p w:rsidR="00173F8E" w:rsidRDefault="00173F8E" w:rsidP="00FA51A0">
            <w:pPr>
              <w:pStyle w:val="TableParagraph"/>
              <w:spacing w:before="15"/>
              <w:ind w:left="30" w:right="11"/>
              <w:jc w:val="center"/>
              <w:rPr>
                <w:sz w:val="24"/>
              </w:rPr>
            </w:pPr>
          </w:p>
        </w:tc>
        <w:tc>
          <w:tcPr>
            <w:tcW w:w="5184" w:type="dxa"/>
          </w:tcPr>
          <w:p w:rsidR="00173F8E" w:rsidRPr="008E2D36" w:rsidRDefault="008E2D36" w:rsidP="008E2D36">
            <w:pPr>
              <w:pStyle w:val="TableParagraph"/>
              <w:spacing w:before="15"/>
              <w:ind w:left="30" w:right="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</w:t>
            </w:r>
          </w:p>
        </w:tc>
      </w:tr>
      <w:tr w:rsidR="00173F8E" w:rsidRPr="00AC7D0C" w:rsidTr="00272D0B">
        <w:trPr>
          <w:trHeight w:val="536"/>
        </w:trPr>
        <w:tc>
          <w:tcPr>
            <w:tcW w:w="614" w:type="dxa"/>
          </w:tcPr>
          <w:p w:rsidR="00173F8E" w:rsidRDefault="00173F8E" w:rsidP="00FA51A0">
            <w:pPr>
              <w:pStyle w:val="TableParagraph"/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30" w:type="dxa"/>
          </w:tcPr>
          <w:p w:rsidR="00173F8E" w:rsidRPr="00F142D5" w:rsidRDefault="00173F8E" w:rsidP="00FA51A0">
            <w:pPr>
              <w:pStyle w:val="TableParagraph"/>
              <w:spacing w:before="17"/>
              <w:ind w:right="334"/>
              <w:jc w:val="center"/>
              <w:rPr>
                <w:sz w:val="24"/>
                <w:lang w:val="ru-RU"/>
              </w:rPr>
            </w:pPr>
            <w:r w:rsidRPr="00F142D5">
              <w:rPr>
                <w:sz w:val="24"/>
                <w:lang w:val="ru-RU"/>
              </w:rPr>
              <w:t>Муниципальный</w:t>
            </w:r>
            <w:r w:rsidRPr="00F142D5">
              <w:rPr>
                <w:spacing w:val="-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этап</w:t>
            </w:r>
            <w:r w:rsidRPr="00F142D5">
              <w:rPr>
                <w:spacing w:val="-8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республиканского</w:t>
            </w:r>
            <w:r w:rsidRPr="00F142D5">
              <w:rPr>
                <w:spacing w:val="-57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конкурса</w:t>
            </w:r>
            <w:r w:rsidRPr="00F142D5">
              <w:rPr>
                <w:spacing w:val="2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«Надо</w:t>
            </w:r>
            <w:r w:rsidRPr="00F142D5">
              <w:rPr>
                <w:spacing w:val="-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жить</w:t>
            </w:r>
            <w:r w:rsidRPr="00F142D5">
              <w:rPr>
                <w:spacing w:val="1"/>
                <w:sz w:val="24"/>
                <w:lang w:val="ru-RU"/>
              </w:rPr>
              <w:t xml:space="preserve"> </w:t>
            </w:r>
            <w:r w:rsidRPr="00F142D5">
              <w:rPr>
                <w:sz w:val="24"/>
                <w:lang w:val="ru-RU"/>
              </w:rPr>
              <w:t>честно!»</w:t>
            </w:r>
          </w:p>
        </w:tc>
        <w:tc>
          <w:tcPr>
            <w:tcW w:w="1701" w:type="dxa"/>
          </w:tcPr>
          <w:p w:rsidR="00173F8E" w:rsidRDefault="00173F8E" w:rsidP="00FA51A0">
            <w:pPr>
              <w:pStyle w:val="TableParagraph"/>
              <w:spacing w:before="17"/>
              <w:ind w:left="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1984" w:type="dxa"/>
          </w:tcPr>
          <w:p w:rsidR="00173F8E" w:rsidRDefault="00173F8E" w:rsidP="00FA51A0">
            <w:pPr>
              <w:pStyle w:val="TableParagraph"/>
              <w:spacing w:before="17"/>
              <w:ind w:left="30" w:righ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  <w:tc>
          <w:tcPr>
            <w:tcW w:w="1843" w:type="dxa"/>
          </w:tcPr>
          <w:p w:rsidR="00AC7D0C" w:rsidRPr="00AC7D0C" w:rsidRDefault="00AC7D0C" w:rsidP="00FA51A0">
            <w:pPr>
              <w:pStyle w:val="TableParagraph"/>
              <w:spacing w:before="17"/>
              <w:ind w:left="30" w:right="11"/>
              <w:jc w:val="center"/>
              <w:rPr>
                <w:sz w:val="24"/>
              </w:rPr>
            </w:pPr>
          </w:p>
        </w:tc>
        <w:tc>
          <w:tcPr>
            <w:tcW w:w="5184" w:type="dxa"/>
          </w:tcPr>
          <w:p w:rsidR="00AC7D0C" w:rsidRDefault="00AC7D0C" w:rsidP="00FA51A0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AC7D0C" w:rsidRDefault="00AC7D0C" w:rsidP="00FA51A0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AC7D0C" w:rsidRDefault="00AC7D0C" w:rsidP="00FA51A0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AC7D0C" w:rsidRPr="00AC7D0C" w:rsidRDefault="00AC7D0C" w:rsidP="00FA51A0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</w:tc>
      </w:tr>
      <w:tr w:rsidR="008E2D36" w:rsidRPr="00AC7D0C" w:rsidTr="00272D0B">
        <w:trPr>
          <w:trHeight w:val="536"/>
        </w:trPr>
        <w:tc>
          <w:tcPr>
            <w:tcW w:w="614" w:type="dxa"/>
          </w:tcPr>
          <w:p w:rsidR="008E2D36" w:rsidRPr="008E2D36" w:rsidRDefault="008E2D36" w:rsidP="00FA51A0">
            <w:pPr>
              <w:pStyle w:val="TableParagraph"/>
              <w:spacing w:before="1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</w:t>
            </w:r>
          </w:p>
        </w:tc>
        <w:tc>
          <w:tcPr>
            <w:tcW w:w="3230" w:type="dxa"/>
          </w:tcPr>
          <w:p w:rsidR="008E2D36" w:rsidRPr="008E2D36" w:rsidRDefault="008E2D36" w:rsidP="008E2D36">
            <w:pPr>
              <w:pStyle w:val="TableParagraph"/>
              <w:spacing w:before="17"/>
              <w:ind w:right="3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Включение проведение мероприятий в план работы пришкольных лагерей</w:t>
            </w:r>
          </w:p>
        </w:tc>
        <w:tc>
          <w:tcPr>
            <w:tcW w:w="1701" w:type="dxa"/>
          </w:tcPr>
          <w:p w:rsidR="008E2D36" w:rsidRPr="008E2D36" w:rsidRDefault="008E2D36" w:rsidP="00FA51A0">
            <w:pPr>
              <w:pStyle w:val="TableParagraph"/>
              <w:spacing w:before="17"/>
              <w:ind w:left="2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июнь</w:t>
            </w:r>
          </w:p>
        </w:tc>
        <w:tc>
          <w:tcPr>
            <w:tcW w:w="1984" w:type="dxa"/>
          </w:tcPr>
          <w:p w:rsidR="008E2D36" w:rsidRPr="008E2D36" w:rsidRDefault="008E2D36" w:rsidP="00FA51A0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Начальники пришкольных </w:t>
            </w:r>
            <w:proofErr w:type="spellStart"/>
            <w:r>
              <w:rPr>
                <w:sz w:val="24"/>
                <w:lang w:val="ru-RU"/>
              </w:rPr>
              <w:t>лагнрнй</w:t>
            </w:r>
            <w:proofErr w:type="spellEnd"/>
          </w:p>
        </w:tc>
        <w:tc>
          <w:tcPr>
            <w:tcW w:w="1843" w:type="dxa"/>
          </w:tcPr>
          <w:p w:rsidR="008E2D36" w:rsidRDefault="00922041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  <w:hyperlink r:id="rId27" w:history="1">
              <w:r w:rsidR="008E2D36" w:rsidRPr="003246A9">
                <w:rPr>
                  <w:rStyle w:val="a7"/>
                  <w:sz w:val="24"/>
                </w:rPr>
                <w:t>https</w:t>
              </w:r>
              <w:r w:rsidR="008E2D36" w:rsidRPr="008E2D36">
                <w:rPr>
                  <w:rStyle w:val="a7"/>
                  <w:sz w:val="24"/>
                  <w:lang w:val="ru-RU"/>
                </w:rPr>
                <w:t>://</w:t>
              </w:r>
              <w:proofErr w:type="spellStart"/>
              <w:r w:rsidR="008E2D36" w:rsidRPr="003246A9">
                <w:rPr>
                  <w:rStyle w:val="a7"/>
                  <w:sz w:val="24"/>
                </w:rPr>
                <w:t>edu</w:t>
              </w:r>
              <w:proofErr w:type="spellEnd"/>
              <w:r w:rsidR="008E2D36" w:rsidRPr="008E2D36">
                <w:rPr>
                  <w:rStyle w:val="a7"/>
                  <w:sz w:val="24"/>
                  <w:lang w:val="ru-RU"/>
                </w:rPr>
                <w:t>.</w:t>
              </w:r>
              <w:proofErr w:type="spellStart"/>
              <w:r w:rsidR="008E2D36" w:rsidRPr="003246A9">
                <w:rPr>
                  <w:rStyle w:val="a7"/>
                  <w:sz w:val="24"/>
                </w:rPr>
                <w:t>tatar</w:t>
              </w:r>
              <w:proofErr w:type="spellEnd"/>
              <w:r w:rsidR="008E2D36" w:rsidRPr="008E2D36">
                <w:rPr>
                  <w:rStyle w:val="a7"/>
                  <w:sz w:val="24"/>
                  <w:lang w:val="ru-RU"/>
                </w:rPr>
                <w:t>.</w:t>
              </w:r>
              <w:proofErr w:type="spellStart"/>
              <w:r w:rsidR="008E2D36" w:rsidRPr="003246A9">
                <w:rPr>
                  <w:rStyle w:val="a7"/>
                  <w:sz w:val="24"/>
                </w:rPr>
                <w:t>ru</w:t>
              </w:r>
              <w:proofErr w:type="spellEnd"/>
              <w:r w:rsidR="008E2D36" w:rsidRPr="008E2D36">
                <w:rPr>
                  <w:rStyle w:val="a7"/>
                  <w:sz w:val="24"/>
                  <w:lang w:val="ru-RU"/>
                </w:rPr>
                <w:t>/</w:t>
              </w:r>
              <w:proofErr w:type="spellStart"/>
              <w:r w:rsidR="008E2D36" w:rsidRPr="003246A9">
                <w:rPr>
                  <w:rStyle w:val="a7"/>
                  <w:sz w:val="24"/>
                </w:rPr>
                <w:t>sarmanovo</w:t>
              </w:r>
              <w:proofErr w:type="spellEnd"/>
              <w:r w:rsidR="008E2D36" w:rsidRPr="008E2D36">
                <w:rPr>
                  <w:rStyle w:val="a7"/>
                  <w:sz w:val="24"/>
                  <w:lang w:val="ru-RU"/>
                </w:rPr>
                <w:t>/</w:t>
              </w:r>
              <w:proofErr w:type="spellStart"/>
              <w:r w:rsidR="008E2D36" w:rsidRPr="003246A9">
                <w:rPr>
                  <w:rStyle w:val="a7"/>
                  <w:sz w:val="24"/>
                </w:rPr>
                <w:t>dzalil</w:t>
              </w:r>
              <w:proofErr w:type="spellEnd"/>
              <w:r w:rsidR="008E2D36" w:rsidRPr="008E2D36">
                <w:rPr>
                  <w:rStyle w:val="a7"/>
                  <w:sz w:val="24"/>
                  <w:lang w:val="ru-RU"/>
                </w:rPr>
                <w:t>/</w:t>
              </w:r>
              <w:proofErr w:type="spellStart"/>
              <w:r w:rsidR="008E2D36" w:rsidRPr="003246A9">
                <w:rPr>
                  <w:rStyle w:val="a7"/>
                  <w:sz w:val="24"/>
                </w:rPr>
                <w:t>sch</w:t>
              </w:r>
              <w:proofErr w:type="spellEnd"/>
              <w:r w:rsidR="008E2D36" w:rsidRPr="008E2D36">
                <w:rPr>
                  <w:rStyle w:val="a7"/>
                  <w:sz w:val="24"/>
                  <w:lang w:val="ru-RU"/>
                </w:rPr>
                <w:t>2/</w:t>
              </w:r>
              <w:r w:rsidR="008E2D36" w:rsidRPr="003246A9">
                <w:rPr>
                  <w:rStyle w:val="a7"/>
                  <w:sz w:val="24"/>
                </w:rPr>
                <w:t>read</w:t>
              </w:r>
              <w:r w:rsidR="008E2D36" w:rsidRPr="008E2D36">
                <w:rPr>
                  <w:rStyle w:val="a7"/>
                  <w:sz w:val="24"/>
                  <w:lang w:val="ru-RU"/>
                </w:rPr>
                <w:t>-</w:t>
              </w:r>
              <w:r w:rsidR="008E2D36" w:rsidRPr="003246A9">
                <w:rPr>
                  <w:rStyle w:val="a7"/>
                  <w:sz w:val="24"/>
                </w:rPr>
                <w:t>news</w:t>
              </w:r>
              <w:r w:rsidR="008E2D36" w:rsidRPr="008E2D36">
                <w:rPr>
                  <w:rStyle w:val="a7"/>
                  <w:sz w:val="24"/>
                  <w:lang w:val="ru-RU"/>
                </w:rPr>
                <w:t>/3294418</w:t>
              </w:r>
            </w:hyperlink>
          </w:p>
          <w:p w:rsidR="008E2D36" w:rsidRPr="008E2D36" w:rsidRDefault="008E2D36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5835CB" w:rsidRDefault="005835CB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5835CB" w:rsidRDefault="005835CB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5835CB" w:rsidRDefault="005835CB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5835CB" w:rsidRDefault="005835CB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5835CB" w:rsidRDefault="005835CB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5835CB" w:rsidRDefault="005835CB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5835CB" w:rsidRDefault="005835CB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8E2D36" w:rsidRPr="008E2D36" w:rsidRDefault="008E2D36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  <w:r w:rsidRPr="00AC7D0C">
              <w:rPr>
                <w:sz w:val="24"/>
              </w:rPr>
              <w:t>https</w:t>
            </w:r>
            <w:r w:rsidRPr="005835CB">
              <w:rPr>
                <w:sz w:val="24"/>
                <w:lang w:val="ru-RU"/>
              </w:rPr>
              <w:t>://</w:t>
            </w:r>
            <w:proofErr w:type="spellStart"/>
            <w:r w:rsidRPr="00AC7D0C">
              <w:rPr>
                <w:sz w:val="24"/>
              </w:rPr>
              <w:t>edu</w:t>
            </w:r>
            <w:proofErr w:type="spellEnd"/>
            <w:r w:rsidRPr="005835CB">
              <w:rPr>
                <w:sz w:val="24"/>
                <w:lang w:val="ru-RU"/>
              </w:rPr>
              <w:t>.</w:t>
            </w:r>
            <w:proofErr w:type="spellStart"/>
            <w:r w:rsidRPr="00AC7D0C">
              <w:rPr>
                <w:sz w:val="24"/>
              </w:rPr>
              <w:t>tatar</w:t>
            </w:r>
            <w:proofErr w:type="spellEnd"/>
            <w:r w:rsidRPr="005835CB">
              <w:rPr>
                <w:sz w:val="24"/>
                <w:lang w:val="ru-RU"/>
              </w:rPr>
              <w:t>.</w:t>
            </w:r>
            <w:proofErr w:type="spellStart"/>
            <w:r w:rsidRPr="00AC7D0C">
              <w:rPr>
                <w:sz w:val="24"/>
              </w:rPr>
              <w:t>ru</w:t>
            </w:r>
            <w:proofErr w:type="spellEnd"/>
            <w:r w:rsidRPr="005835CB">
              <w:rPr>
                <w:sz w:val="24"/>
                <w:lang w:val="ru-RU"/>
              </w:rPr>
              <w:t>/</w:t>
            </w:r>
            <w:proofErr w:type="spellStart"/>
            <w:r w:rsidRPr="00AC7D0C">
              <w:rPr>
                <w:sz w:val="24"/>
              </w:rPr>
              <w:t>sarmanovo</w:t>
            </w:r>
            <w:proofErr w:type="spellEnd"/>
            <w:r w:rsidRPr="005835CB">
              <w:rPr>
                <w:sz w:val="24"/>
                <w:lang w:val="ru-RU"/>
              </w:rPr>
              <w:t>/</w:t>
            </w:r>
            <w:proofErr w:type="spellStart"/>
            <w:r w:rsidRPr="00AC7D0C">
              <w:rPr>
                <w:sz w:val="24"/>
              </w:rPr>
              <w:t>dzalil</w:t>
            </w:r>
            <w:proofErr w:type="spellEnd"/>
            <w:r w:rsidRPr="005835CB">
              <w:rPr>
                <w:sz w:val="24"/>
                <w:lang w:val="ru-RU"/>
              </w:rPr>
              <w:t>/</w:t>
            </w:r>
            <w:proofErr w:type="spellStart"/>
            <w:r w:rsidRPr="00AC7D0C">
              <w:rPr>
                <w:sz w:val="24"/>
              </w:rPr>
              <w:t>sch</w:t>
            </w:r>
            <w:proofErr w:type="spellEnd"/>
            <w:r w:rsidRPr="005835CB">
              <w:rPr>
                <w:sz w:val="24"/>
                <w:lang w:val="ru-RU"/>
              </w:rPr>
              <w:t>2/</w:t>
            </w:r>
            <w:r w:rsidRPr="00AC7D0C">
              <w:rPr>
                <w:sz w:val="24"/>
              </w:rPr>
              <w:t>read</w:t>
            </w:r>
            <w:r w:rsidRPr="005835CB">
              <w:rPr>
                <w:sz w:val="24"/>
                <w:lang w:val="ru-RU"/>
              </w:rPr>
              <w:t>-</w:t>
            </w:r>
            <w:r w:rsidRPr="00AC7D0C">
              <w:rPr>
                <w:sz w:val="24"/>
              </w:rPr>
              <w:t>news</w:t>
            </w:r>
            <w:r w:rsidRPr="005835CB">
              <w:rPr>
                <w:sz w:val="24"/>
                <w:lang w:val="ru-RU"/>
              </w:rPr>
              <w:t>/3301512</w:t>
            </w:r>
          </w:p>
        </w:tc>
        <w:tc>
          <w:tcPr>
            <w:tcW w:w="5184" w:type="dxa"/>
          </w:tcPr>
          <w:p w:rsidR="008E2D36" w:rsidRDefault="008E2D36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«Скажем «Нет!» коррупции» (</w:t>
            </w:r>
            <w:proofErr w:type="spellStart"/>
            <w:r>
              <w:rPr>
                <w:sz w:val="24"/>
                <w:lang w:val="ru-RU"/>
              </w:rPr>
              <w:t>квест</w:t>
            </w:r>
            <w:proofErr w:type="spellEnd"/>
            <w:r>
              <w:rPr>
                <w:sz w:val="24"/>
                <w:lang w:val="ru-RU"/>
              </w:rPr>
              <w:t xml:space="preserve"> в пришкольном лагере труда и отдыха) 11.06.2023 г.</w:t>
            </w:r>
          </w:p>
          <w:p w:rsidR="008E2D36" w:rsidRDefault="008E2D36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8E2D36" w:rsidRDefault="005835CB" w:rsidP="005835CB">
            <w:pPr>
              <w:pStyle w:val="TableParagraph"/>
              <w:spacing w:before="17"/>
              <w:ind w:left="30" w:right="11"/>
              <w:rPr>
                <w:sz w:val="24"/>
                <w:lang w:val="ru-RU"/>
              </w:rPr>
            </w:pPr>
            <w:r>
              <w:rPr>
                <w:noProof/>
                <w:sz w:val="24"/>
                <w:lang w:eastAsia="ru-RU"/>
              </w:rPr>
              <w:drawing>
                <wp:inline distT="0" distB="0" distL="0" distR="0">
                  <wp:extent cx="2095500" cy="1381125"/>
                  <wp:effectExtent l="0" t="0" r="0" b="9525"/>
                  <wp:docPr id="10" name="Рисунок 10" descr="C:\Users\Ландыш Камиловна\Desktop\32944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андыш Камиловна\Desktop\32944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E2D36" w:rsidRDefault="008E2D36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«Вместе против коррупции» мероприятие проведенное сотрудниками ДК в пришкольном лагере «Солнышко» 20.06.2023 г.</w:t>
            </w:r>
          </w:p>
          <w:p w:rsidR="005835CB" w:rsidRDefault="005835CB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  <w:p w:rsidR="005835CB" w:rsidRDefault="005835CB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  <w:r>
              <w:rPr>
                <w:noProof/>
                <w:sz w:val="24"/>
                <w:lang w:eastAsia="ru-RU"/>
              </w:rPr>
              <w:drawing>
                <wp:inline distT="0" distB="0" distL="0" distR="0">
                  <wp:extent cx="2095500" cy="1381125"/>
                  <wp:effectExtent l="0" t="0" r="0" b="9525"/>
                  <wp:docPr id="12" name="Рисунок 12" descr="C:\Users\Ландыш Камиловна\Desktop\33015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Ландыш Камиловна\Desktop\33015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35CB" w:rsidRPr="008E2D36" w:rsidRDefault="005835CB" w:rsidP="008E2D36">
            <w:pPr>
              <w:pStyle w:val="TableParagraph"/>
              <w:spacing w:before="17"/>
              <w:ind w:left="30" w:right="11"/>
              <w:jc w:val="center"/>
              <w:rPr>
                <w:sz w:val="24"/>
                <w:lang w:val="ru-RU"/>
              </w:rPr>
            </w:pPr>
          </w:p>
        </w:tc>
      </w:tr>
    </w:tbl>
    <w:p w:rsidR="00F142D5" w:rsidRPr="00AC7D0C" w:rsidRDefault="00F142D5" w:rsidP="00F142D5">
      <w:pPr>
        <w:jc w:val="center"/>
        <w:rPr>
          <w:b/>
          <w:sz w:val="30"/>
        </w:rPr>
      </w:pPr>
    </w:p>
    <w:p w:rsidR="00F142D5" w:rsidRPr="00AC7D0C" w:rsidRDefault="00F142D5" w:rsidP="00F142D5">
      <w:pPr>
        <w:pStyle w:val="a3"/>
        <w:jc w:val="center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5A437C4" wp14:editId="47FC4547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9525" t="9525" r="12065" b="952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D2B3A0" id="Прямая соединительная линия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" strokeweight=".8pt">
                <w10:wrap anchorx="page" anchory="page"/>
              </v:line>
            </w:pict>
          </mc:Fallback>
        </mc:AlternateContent>
      </w:r>
    </w:p>
    <w:p w:rsidR="00EC4C2E" w:rsidRPr="00AC7D0C" w:rsidRDefault="00EC4C2E"/>
    <w:sectPr w:rsidR="00EC4C2E" w:rsidRPr="00AC7D0C" w:rsidSect="00173F8E">
      <w:pgSz w:w="15840" w:h="12240" w:orient="landscape"/>
      <w:pgMar w:top="300" w:right="500" w:bottom="32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1B7"/>
    <w:rsid w:val="000A01B7"/>
    <w:rsid w:val="00173F8E"/>
    <w:rsid w:val="0022013C"/>
    <w:rsid w:val="00272D0B"/>
    <w:rsid w:val="002E73B0"/>
    <w:rsid w:val="003A36EF"/>
    <w:rsid w:val="005835CB"/>
    <w:rsid w:val="00786EE1"/>
    <w:rsid w:val="0088717E"/>
    <w:rsid w:val="008E2D36"/>
    <w:rsid w:val="00922041"/>
    <w:rsid w:val="00AC7D0C"/>
    <w:rsid w:val="00AF37F0"/>
    <w:rsid w:val="00E90031"/>
    <w:rsid w:val="00EC4C2E"/>
    <w:rsid w:val="00F14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721510-133B-4A3A-BD15-EAB98D236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142D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142D5"/>
    <w:pPr>
      <w:ind w:right="525"/>
      <w:jc w:val="right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7F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142D5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142D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142D5"/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a4">
    <w:name w:val="Основной текст Знак"/>
    <w:basedOn w:val="a0"/>
    <w:link w:val="a3"/>
    <w:uiPriority w:val="1"/>
    <w:rsid w:val="00F142D5"/>
    <w:rPr>
      <w:rFonts w:ascii="Microsoft Sans Serif" w:eastAsia="Microsoft Sans Serif" w:hAnsi="Microsoft Sans Serif" w:cs="Microsoft Sans Serif"/>
      <w:sz w:val="16"/>
      <w:szCs w:val="16"/>
    </w:rPr>
  </w:style>
  <w:style w:type="paragraph" w:styleId="a5">
    <w:name w:val="Title"/>
    <w:basedOn w:val="a"/>
    <w:link w:val="a6"/>
    <w:uiPriority w:val="1"/>
    <w:qFormat/>
    <w:rsid w:val="00F142D5"/>
    <w:pPr>
      <w:ind w:left="4460" w:right="2814" w:hanging="756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"/>
    <w:rsid w:val="00F142D5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F142D5"/>
    <w:pPr>
      <w:spacing w:before="23"/>
      <w:ind w:left="28"/>
    </w:pPr>
  </w:style>
  <w:style w:type="character" w:styleId="a7">
    <w:name w:val="Hyperlink"/>
    <w:basedOn w:val="a0"/>
    <w:uiPriority w:val="99"/>
    <w:unhideWhenUsed/>
    <w:rsid w:val="00AF37F0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AF37F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272D0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72D0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64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edu.tatar.ru/sarmanovo/dzalil/sch2/read-news/3049908" TargetMode="External"/><Relationship Id="rId18" Type="http://schemas.openxmlformats.org/officeDocument/2006/relationships/hyperlink" Target="https://edu.tatar.ru/sarmanovo/dzalil/sch2/read-news/3106441" TargetMode="External"/><Relationship Id="rId26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0.jpe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hyperlink" Target="https://edu.tatar.ru/sarmanovo/dzalil/sch2/read-news/3064481" TargetMode="External"/><Relationship Id="rId25" Type="http://schemas.openxmlformats.org/officeDocument/2006/relationships/hyperlink" Target="https://edu.tatar.ru/sarmanovo/dzalil/sch2/read-news/3049908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29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hyperlink" Target="https://edu.tatar.ru/sarmanovo/dzalil/sch2/read-news/3214092" TargetMode="External"/><Relationship Id="rId11" Type="http://schemas.openxmlformats.org/officeDocument/2006/relationships/hyperlink" Target="https://edu.tatar.ru/sarmanovo/dzalil/sch2/read-news/3036145" TargetMode="External"/><Relationship Id="rId24" Type="http://schemas.openxmlformats.org/officeDocument/2006/relationships/image" Target="media/image12.jpeg"/><Relationship Id="rId5" Type="http://schemas.openxmlformats.org/officeDocument/2006/relationships/hyperlink" Target="https://edu.tatar.ru/sarmanovo/dzalil/sch2/read-news/3108772" TargetMode="External"/><Relationship Id="rId15" Type="http://schemas.openxmlformats.org/officeDocument/2006/relationships/image" Target="media/image6.png"/><Relationship Id="rId23" Type="http://schemas.openxmlformats.org/officeDocument/2006/relationships/image" Target="media/image11.jpeg"/><Relationship Id="rId28" Type="http://schemas.openxmlformats.org/officeDocument/2006/relationships/image" Target="media/image14.jpeg"/><Relationship Id="rId10" Type="http://schemas.openxmlformats.org/officeDocument/2006/relationships/image" Target="media/image4.jpeg"/><Relationship Id="rId19" Type="http://schemas.openxmlformats.org/officeDocument/2006/relationships/image" Target="media/image8.jpeg"/><Relationship Id="rId31" Type="http://schemas.openxmlformats.org/officeDocument/2006/relationships/theme" Target="theme/theme1.xml"/><Relationship Id="rId4" Type="http://schemas.openxmlformats.org/officeDocument/2006/relationships/hyperlink" Target="https://edu.tatar.ru/sarmanovo/dzalil/sch2/read-news/3007848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s://edu.tatar.ru/sarmanovo/dzalil/sch2/read-news/3205915" TargetMode="External"/><Relationship Id="rId22" Type="http://schemas.openxmlformats.org/officeDocument/2006/relationships/hyperlink" Target="https://edu.tatar.ru/sarmanovo/dzalil/sch2/read-news/3205312" TargetMode="External"/><Relationship Id="rId27" Type="http://schemas.openxmlformats.org/officeDocument/2006/relationships/hyperlink" Target="https://edu.tatar.ru/sarmanovo/dzalil/sch2/read-news/3294418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7854617</TotalTime>
  <Pages>5</Pages>
  <Words>942</Words>
  <Characters>5371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Камиловна</dc:creator>
  <cp:keywords/>
  <dc:description/>
  <cp:lastModifiedBy>79656</cp:lastModifiedBy>
  <cp:revision>4</cp:revision>
  <dcterms:created xsi:type="dcterms:W3CDTF">2008-07-16T21:03:00Z</dcterms:created>
  <dcterms:modified xsi:type="dcterms:W3CDTF">2023-06-23T12:19:00Z</dcterms:modified>
</cp:coreProperties>
</file>